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c0d9" w14:textId="adfc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44 сессиясының 2020 жылғы 14 қаңтардағы № 4 "2020-2022 жылдарға арналған ауданның ауылдары, кенттері,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2020 жылғы 3 желтоқсандағы № 4 шешімі. Қарағанды облысының Әділет департаментінде 2020 жылғы 9 желтоқсанда № 6120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44 сессиясының 2020 жылғы 14 қаңтардағы № 4 "2020-2022 жылдарға арналған ауданның ауылдары, кенттері,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5686 болып тіркелген, Қазақстан Республикасы нормативтік құқықтық актілерінің эталондық бақылау банкінде электрондық түрде 2020 жылы 23 қаңтарда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Ботақара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345 135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18 892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326 243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349 425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4 290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144 445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Ғабиден Мұстафин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226 955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9 000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217 955 мың теңге;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232 195 мың теңге;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5 240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91 263 мың теңге.";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Қушоқы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218 610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52 560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166 050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221 404 мың теңге;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2 794 мың теңге;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60 395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Доскей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321 288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9 100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312 188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322 515 мың теңге;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1 227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88 418 мың теңге.";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Көкпекті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72 354 мың теңге, оның ішінде: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5 723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66 631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73 626 мың теңге;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1 272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36 175 мың теңге.";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Керней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42 375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1 742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40 633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42 676 мың теңге;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27 776 мың теңге.";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Петровка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43 757 мың теңге, оның ішінде: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2 900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40 857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47 385 мың теңге;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3 628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29 156 мың теңге.";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Баймырза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81 044 мың теңге, оның ішінде: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1 110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79 934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81 611 мың теңге; 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567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62 219 мың теңге.";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Ростов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110 029 мың теңге, оның ішінде: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3 211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106 468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110 732 мың теңге; 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703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46 931 мың теңге.";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Үштөбе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158 585 мың теңге, оның ішінде: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16 303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142 282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163 405 мың теңге; 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4 820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73 498 мың теңге.";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Ақтөбе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28 137 мың теңге, оның ішінде: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476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537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27 124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28 137 мың теңге; 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15 527 мың теңге.";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Ақөре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25 134 мың теңге, оның ішінде: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443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478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24 213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25 134 мың теңге; 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17 677 мың теңге.";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Ақбел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33 756 мың теңге, оның ішінде: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426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343 мың теңге;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32 987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33 756 мың теңге; 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20 949 мың теңге.";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Белағаш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29 946 мың теңге, оның ішінде: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1 157 мың теңге;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1 591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27 198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29 946 мың теңге; 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17 968 мың теңге.";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2020-2022 жылдарға арналған Қызылқаиың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42 345 мың теңге, оның ішінде: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1 240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41 105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42 345 мың теңге; 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25 447 мың теңге.";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2020-2022 жылдарға арналған Ботақара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40 498 мың теңге, оның ішінде: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1 850 мың теңге;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761 мың теңге;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37 887 мың теңге;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40 498 мың теңге; 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21 760 мың теңге.";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2020-2022 жылдарға арналған Бұқар жырау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33 363 мың теңге, оның ішінде: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639 мың теңге;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244 мың теңге;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32 480 мың теңге;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33 363 мың теңге; 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15 215 мың теңге.";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2020-2022 жылдарға арналған Гагарина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40 112 мың теңге, оның ішінде: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831 мың теңге;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340 мың теңге;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38 941 мың теңге;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40 112 мың теңге; 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22 549 мың теңге.";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2020-2022 жылдарға арналған Қаражар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47 826 мың теңге, оның ішінде: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1 709 мың теңге;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2 989 мың теңге;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43 128 мың теңге;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47 826 мың теңге; 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26 091 мың теңге.";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2020-2022 жылдарға арналған Қарақұдық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37 294 мың теңге, оның ішінде: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747 мың теңге;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615 мың теңге;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35 932 мың теңге;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37 294 мың теңге; 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19 522 мың теңге.";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2020-2022 жылдарға арналған Жаңаталап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46 108 мың теңге, оның ішінде: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930 мың теңге;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449 мың теңге;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44 729 мың теңге;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46 108 мың теңге; 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18 788 мың теңге.";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2020-2022 жылдарға арналған Тұзды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55 557 мың теңге, оның ішінде: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907 мың теңге;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330 мың теңге;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54 320 мың теңге;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55 557 мың теңге; 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30 678 мың теңге.";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2020-2022 жылдарға арналған Жанаөзен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47 142 мың теңге, оның ішінде: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2 938 мың теңге;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2 290 мың теңге;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41 914 мың теңге;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47 142 мың теңге; 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25 603 мың теңге.";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2020-2022 жылдарға арналған Самарқанд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80 186 мың теңге, оның ішінде: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2 257 мың теңге;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77 929 мың теңге;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80 186 мың теңге; 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–59 925 мың теңге.";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2020-2022 жылдарға арналған Суықсу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22 403 мың теңге, оның ішінде: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206 мың теңге;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123 мың теңге;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22 074 мың теңге;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22 403 мың теңге; 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16 295 мың теңге.";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2020-2022 жылдарға арналған Тоғызқұдық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34 383 мың теңге, оның ішінде: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3 420 мың теңге;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526 мың теңге;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30 437 мың теңге;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34 383 мың теңге; 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13 749 мың теңге.";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2020-2022 жылдарға арналған Үміткер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35 685 мың теңге, оның ішінде: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823 мың теңге;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2 172 мың теңге;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32 690 мың теңге;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35 685 мың теңге; 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21 413 мың теңге.";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2020-2022 жылдарға арналған Центральный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43 099 мың теңге, оның ішінде: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3 069 мың теңге;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1 753 мың теңге;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38 277 мың теңге;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43 099 мың теңге; 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21 410 мың теңге.";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2020-2022 жылдарға арналған Шешенқара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42 493 мың теңге, оның ішінде: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3 548 мың теңге;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490 мың теңге;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38 455 мың теңге;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42 493 мың теңге; 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17 643 мың теңге.";</w:t>
      </w:r>
    </w:p>
    <w:bookmarkEnd w:id="494"/>
    <w:bookmarkStart w:name="z4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95"/>
    <w:bookmarkStart w:name="z5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504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Ботақара кенті бюджеті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507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Ғабиден Мұстафин кенті бюджеті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510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Қушоқы кенті бюджеті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513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Доскей ауылдық округінің бюджеті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516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Көкпекті ауылдық округінің бюджеті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519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Керней ауылдық округінің бюджеті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522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Петровка ауылдық округінің бюджеті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525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Баймырза ауылдық округінің бюджеті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528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Ростов ауылдық округінің бюджеті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531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Үштөбе ауылдық округінің бюджеті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534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ауылдық округінің бюджеті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537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Ақөре ауылының бюджеті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540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Ақбел ауылдық округінің бюджеті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543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Белағаш ауылдық округінің бюджеті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546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Қызылқайың ауылдық округінің бюджеті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549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Ботақара ауылының бюджеті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 қосымша</w:t>
            </w:r>
          </w:p>
        </w:tc>
      </w:tr>
    </w:tbl>
    <w:bookmarkStart w:name="z552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Бұқар жырау ауылдық округінің бюджеті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 қосымша</w:t>
            </w:r>
          </w:p>
        </w:tc>
      </w:tr>
    </w:tbl>
    <w:bookmarkStart w:name="z555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Гагарин ауылдық округінің бюджеті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 қосымша</w:t>
            </w:r>
          </w:p>
        </w:tc>
      </w:tr>
    </w:tbl>
    <w:bookmarkStart w:name="z558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Қаражар ауылдық округінің бюджеті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 қосымша</w:t>
            </w:r>
          </w:p>
        </w:tc>
      </w:tr>
    </w:tbl>
    <w:bookmarkStart w:name="z561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Қарақұдық ауылының бюджеті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 қосымша</w:t>
            </w:r>
          </w:p>
        </w:tc>
      </w:tr>
    </w:tbl>
    <w:bookmarkStart w:name="z564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Жанаталап ауылының бюджеті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 қосымша</w:t>
            </w:r>
          </w:p>
        </w:tc>
      </w:tr>
    </w:tbl>
    <w:bookmarkStart w:name="z567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Тұзды ауылдық округінің бюджеті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 қосымша</w:t>
            </w:r>
          </w:p>
        </w:tc>
      </w:tr>
    </w:tbl>
    <w:bookmarkStart w:name="z570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Жаңаөзен ауылдық округінің бюджеті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70 қосымша</w:t>
            </w:r>
          </w:p>
        </w:tc>
      </w:tr>
    </w:tbl>
    <w:bookmarkStart w:name="z573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Самарканд ауылдық округінің бюджеті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73 қосымша</w:t>
            </w:r>
          </w:p>
        </w:tc>
      </w:tr>
    </w:tbl>
    <w:bookmarkStart w:name="z576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Суықсу ауылының бюджеті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76 қосымша</w:t>
            </w:r>
          </w:p>
        </w:tc>
      </w:tr>
    </w:tbl>
    <w:bookmarkStart w:name="z579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Тоғызқұдық ауылдық округінің бюджеті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79 қосымша</w:t>
            </w:r>
          </w:p>
        </w:tc>
      </w:tr>
    </w:tbl>
    <w:bookmarkStart w:name="z582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Үмүткер ауылдық округінің бюджеті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82 қосымша</w:t>
            </w:r>
          </w:p>
        </w:tc>
      </w:tr>
    </w:tbl>
    <w:bookmarkStart w:name="z585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Центральный ауылдық округінің бюджеті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85 қосымша</w:t>
            </w:r>
          </w:p>
        </w:tc>
      </w:tr>
    </w:tbl>
    <w:bookmarkStart w:name="z588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Шешенқара ауылдық округінің бюджеті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