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f0f6" w14:textId="c3ff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2020 жылғы 20 шілдедегі № 1742/40 шешімі. Қарағанды облысының Әділет департаментінде 2020 жылғы 24 шілдеде № 5966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жиналыстарды ұйымдастыру және өткізу үшін арнайы орындар, бейбіт жиналыстарды ұйымдастыру және өткізу үшін оларды пайдалану тәртібі, олардың шекті толу нормаларын,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Шахтинск қалалық мәслихатының 2016 жылғы 28 қыркүйектегі № 1341/7 "Шахтинск аймағының аумағында бейбіт жиналыстар, митингілер, шерулер, пикеттер және демонстрациялар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3989 болып тіркелген, 2016 жылғы 25 қазанда "Әділет" ақпараттық-құқықтық жүйесінде, 2016 жылғы 21 қазандағы "Шахтинский вестник" газетінің №42 санында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Шахтинск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1742/40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1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 ұйымдастыру және өткізу үшін арнайы орындар, пайдалану тәртібі және олардың шекті толу нормалары, арнайы орындарды материалдық-техникалық және ұйымдастырушылық қамтамасыз етуге қойылатын талаптар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Шахтинск қаласында бейбіт жиналыстар ұйымдастыру және өткізу үшін арнайы орындар мен олардың шекті толу нормалары төмендегідей айқындалсын: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Шахтинск қаласы - Парковая, Торговая көшелері және Абай Құнанбаев даңғылының қиылысы. Шекті толу нормасы-1000 адам;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Шахтинск қаласы - "Техника в быту" сауда үйінің артындағы алаң (қалалық саябақтың аумағы). Шекті толу нормасы -500 адам;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Долинка кенті - Долинка кентінің Саяси қуғын-сүргін құрбандарын еске алу мұражайы ғимаратының алдындағы алаң, Школьная көшесі 39 үй. Шекті толу нормасы -200 адам;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Новодолинский кенті - "Новодолинский кентінің мәдениет сарайы" коммуналдық мемлекеттік қазыналық кәсіпорнының алдындағы алаң, Школьная көшесі, 3 үй. Шекті толу нормасы - 200 адам;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Шахан кенті - 11/17 кварталының аумағындағы алаң, 20-21 үйлер. Шекті толу нормасы - 700 адам.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Ымырт жағдайында бейбіт жиналыстар өткізуге арналған арнайы орындар жарықпен қамтамасыз етілуге тиіс.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 қаласында шерулер мен демонстрациялардың маршруттары: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және Бирюзова көшелерінің қиылысынан Бирюзова көшесі мен Абай Құнанбаев даңғылының қиылысына дейін.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Ұйымдастырушы мен оның қатысушылары бейбіт жиналыстар өткізуге арналған арнайы орындарды мынадай тәртіппен пайдаланылады: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хабарламада көрсетілген уақыт бойы жиналыс үшін арнайы орын аумағында болады;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 өзге де мүліктің сақталуын қамтамасыз етеді;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қауіпсіздік техникасының санитарлық нормалары мен ережелерін, қоғамдық тәртіпті сақтау жөніндегі Қазақстан Республикасының заңнамасын сақтайды.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1742/40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 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Қарағанды облысы Шахтинск қалалық мәслихатының 27.03.2024 </w:t>
      </w:r>
      <w:r>
        <w:rPr>
          <w:rFonts w:ascii="Times New Roman"/>
          <w:b w:val="false"/>
          <w:i w:val="false"/>
          <w:color w:val="ff0000"/>
          <w:sz w:val="28"/>
        </w:rPr>
        <w:t>№ 322/9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он күнтізбелік күн өткен соң қолданысқа енгізіледі).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 қаласының келесі объектілерінің іргелес аумақтарынан кемінде 800 метр қашықтықта пикеттеуді өткізу шекаралары: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аумақтары;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аумақтары;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аумақтары;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желілер, магистральдық құбыржолдар, ұлттық электр желілері, магистральдық байланыс желілері және оларға іргелес жатқан аумақтары.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