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d0d32" w14:textId="25d0d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қалалық мәслихатының 2019 жылғы 27 желтоқсандағы ХХХХІІ сессиясының № 357 "2020 - 2022 жылдарға арналған Жәйрем және Шалғы кенттерінің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қалалық мәслихатының 2020 жылғы 29 шілдедегі № 419 шешімі. Қарағанды облысының Әділет департаментінде 2020 жылғы 4 тамызда № 5998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жергiлiктi мемлекеттiк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сәйкес, қалалық мәслихат ШЕШIМ ЕТТI: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Қаражал қалалық мәслихатының 2019 жылғы 27 желтоқсандағы ХХХХІІ сессиясының № 357 "2020 - 2022 жылдарға арналған Жәйрем және Шалғы кенттерінің бюджеті туралы" (нормативтік құқықтық актілерді мемлекеттік тіркеу Тізілімінде 5668 нөмерімен тіркелген, 2020 жылғы 11 қаңтарда № 1-2 (987-988) "Қазыналы өңір" газетінде, 2020 жылғы 15 қаңтарда Қазақстан Республикасының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келесі өзгерістер енгізілсін.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Жәйрем кентінің бюджеті тиісінше 1, 2 және 3 - қосымшаларға сәйкес, оның ішінде 2020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371 504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21 255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932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349 317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443 728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72 224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72 224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53 000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19 224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2020-2022 жылдарға арналған Шалғы кентінің бюджеті тиісінше 4, 5 және 6 - қосымшаларға сәйкес, оның ішінде 2020 жылға келесі көлемдерде бекітілсін: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36 119 мың теңге, оның ішінде: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91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36 028 мың теңге;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36 119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төрағасы, қалалық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шілдесі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Жәйрем кентінің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шілдесі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6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Шалғы кентінің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шілдесі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7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Қалалық бюджеттен 2020 жылға арналған Жәйрем және Шалғы кенттерінің бюджетіне жергілікті бюджеттерден берілетін ағымдағы нысаналы трансферттер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Жәйрем кенті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педагогтерінің еңбегіне ақы төлеуді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халықты әлеуметтік қорғау ұйымдарында арнаулы әлеуметтік қызмет көрсететін жұмыскерлердің жалақысына қосымша ақылар белгілеуге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 кенті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халықты әлеуметтік қорғау ұйымдарында арнаулы әлеуметтік қызмет көрсететін жұмыскерлердің жалақысына қосымша ақылар белгілеуге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шілдесі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8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Жәйрем және Шалғы кенттері бюджетінің шығыстарының құрамында бюджеттік бағдарламалар бойынша нысаналы трансферттердің бөлінуі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Жәйрем кенті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041 - Мектепке дейінгі білім беру ұйымдарында мемлекеттік білім беру тапсырысын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педагогтерінің еңбегіне ақы төлеуді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006 - Жергілікті деңгейде мәдени-демалыс жұмысын қолдау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003 - Мұқтаж азаматтарға үйде әлеуметтік көмек көрсету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халықты әлеуметтік қорғау ұйымдарында арнаулы әлеуметтік қызмет көрсететін жұмыскерлердің жалақысына қосымша ақылар белгілеуге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001- 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 кенті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003 - Мұқтаж азаматтарға үйде әлеуметтік көмек көрсету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халықты әлеуметтік қорғау ұйымдарында арнаулы әлеуметтік қызмет көрсететін жұмыскерлердің жалақысына қосымша ақылар белгілеуге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