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919e3" w14:textId="cc919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қаласының аумағында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талаптарды және пикеттеуді өткізуге тыйым салынған іргелес аумақтардың шекараларын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қалалық мәслихатының 2020 жылғы 29 шілдедегі № 420 шешімі. Қарағанды облысының Әділет департаментінде 2020 жылғы 3 тамызда № 5994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тақырыбы жаңа редакцияда - Ұлытау облысы Қаражал қалалық мәслихатының 09.02.2024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2020 жылғы 25 мамырдағы "Қазақстан Республикасында бейбіт жиналыстарды ұйымдастыру және өткізу тәртібі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Қаражал қалалық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Бейбіт жиналыстарды ұйымдастыру және өткізу үшін арнайы орындары, бейбіт жиналыстарды ұйымдастыру және өткізу үшін арнайы орындарды пайдалану тәртібі, олардың шекті толу нормалары,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Ұлытау облысы Қаражал қалалық мәслихатының 09.02.2024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Пикеттеуді өткізуге тыйым салынған іргелес аумақтардың шекаралары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Қаражал қалалық мәслихатының 2016 жылғы 11 мамырдағы II сессиясының № 20 "Қаражал қаласы аумағында бейбіт жиналыстар, митингілер, шерулер, пикеттер және демонстрациялар өткізу тәртібін қосымша реттеу туралы" (нормативтик құқықтық актілерді мемлекеттік тіркеу Тізілімінде 3841 нөмірімен тіркелген, 2016 жылғы 11 маусымда № 25 (804) "Қазыналы өңір" газетінде, 2016 жылғы 17 маусымда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төрағасы, қалалық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шілдесі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Бейбіт жиналыстарды ұйымдастыру және өткізу үшін арнайы орындары, бейбіт жиналыстарды ұйымдастыру және өткізу үшін арнайы орындарды пайдалану тәртібі, олардың шекті толу нормалары,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1-қосымшаның тақырыбы жаңа редакцияда - Ұлытау облысы Қаражал қалалық мәслихатының 09.02.2024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Қаражал қаласы аумағында бейбіт жиналыстар ұйымдастыру және өткізу үшін арнайы орындар мен олардың шекті толу нормалары төмендегідей айқындалсын: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Қаражал қаласы, Абай көшесіндегі орталық қалалық алаң. Шекті толу нормасы - 1000 адам;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Қаражал қаласы, Битабар көшесіндегі "Горняк" стадионы жанындағы қосалқы футбол алаңы. Шекті толу нормасы - 1500 адам;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Жәйрем кенті, Абай көшесіндегі "Жәйрем кентінің мәдени-сауық орталығы" коммуналдық мемлекеттік қазыналық кәсіпорыны алдындағы алаң. Шекті толу нормасы - 1000 адам.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Ымырт жағдайында бейбіт жиналыстар өткізуге арналған арнайы орындар жарықпен қамтамасыз етілуге тиіс.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Қаражал қаласы аумағында шерулер және демонстрациялардың маршруттары: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Қаражал қаласы, Абай және Горняков көшелерінің қиылысынан бастап "Арай" сауда үйіне дейін;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Жәйрем кенті, Абай және Металлургов көшелерінің қиылысынан бастап "Жәйрем кентінің мәдени-сауық орталығы" коммуналдық мемлекеттік қазыналық кәсіпорыны алдыңдағы алаңға дейін.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Ұйымдастырушы мен оның қатысушылары бейбіт жиналыстар өткізуге арналған арнайы орындарды мынадай тәртіппен пайдаланылады: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хабарламада көрсетілген уақыт бойы жиналыс үшін арнайы орын аумағында болады;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ғимараттардың, құрылыстардың, шағын сәулет нысандарының, жасыл екпелердің, сондай-ақ өзге де мүліктің сақталуын қамтамасыз етеді;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қауіпсіздік техникасының санитарлық нормалары мен ережелерін, қоғамдық тәртіпті сақтау жөніндегі Қазақстан Республикасының заңнамасын сақтайды.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 жиналыстар өткізуді материалдық-техникалық және ұйымдастырушылық қамтамасыз етуді оларды ұйымдастырушы мен оларға қатысушылар өз қаражаты есебінен, сондай-ақ осы бейбіт жиналыстарды өткізу үшін жиналған және (немесе) берілген қаражат пен мүлік есебінен жүзеге асырады.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органның келісімінсіз бейбіт жиналыстар ұйымдастыру және өткізу үшін арнайы орындарда киіз үйлер, шатырлар, өзге де құрылысжайлар орнатуға тыйым салынады.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3-тармақпен толықтырылды - Ұлытау облысы Қаражал қалалық мәслихатының 09.02.2024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шілдесі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Пикеттеуді өткізуге тыйым салынған іргелес аумақтардың шекаралары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Ұлытау облысы Қаражал қалалық мәслихатының 09.02.2024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Қаражал қаласында пикеттеуді өткізуге тыйым салынған іргелес аумақтардың шекаралары 800 метр қашықтықта: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орындарынан;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теміржол, су, әуе және автомобиль көлігі объектілерінен және оларға іргелес жатқан аумақтарынан;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мемлекеттің қорғаныс қабілетін, қауіпсіздігін және халықтың тыныс-тіршілігін қамтамасыз ететін ұйымдарға іргелес жатқан аумақтарынан;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аумақтарынан;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магистральдық теміржол желілерінен, магистральдық құбыржолдарынан, ұлттық электр желісінен, магистральдық байланыс желілерінен және оларға іргелес жатқан аумақтарынан айқындалады.</w:t>
      </w:r>
    </w:p>
    <w:bookmarkEnd w:id="26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