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d7a4" w14:textId="caad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2019 жылғы 26 желтоқсандағы ХХХХІ сессиясының № 340 "2020-2022 жылдарға арналған Қаражал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2020 жылғы 30 сәуірдегі № 373 шешімі. Қарағанды облысының Әділет департаментінде 2020 жылғы 6 мамырда № 5828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2019 жылғы 26 желтоқсандағы ХХХХI сессиясының № 340 "2020-2022 жылдарға арналған Қаражал қаласының бюджеті туралы" (нормативтік құқықтық актілерді мемлекеттік тіркеу Тізілімінде 5667 нөмерімен тіркелген, 2020 жылғы 11 қаңтарда № 1-2 (987-988) "Қазыналы өңір" газетінде, 2020 жылғы 13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5 944 466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1 678 333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6 037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19 736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4 240 360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6 689 949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745 483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745 483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560 988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184 495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Қаражал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шеңберінде ағымдағы іс-шараларды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жарым-жартылай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2017-2021 жылдарға арналған "Еңбек"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еңбек нарығындағы мамандықтар мен дағдылар бойынша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жұқпалы аурулармен ауыратын ауыл шаруашылығы малдарын санитарлық жоюға иелеріне орнын толтыруға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№ 1 жалпы орта білім беретін мектебіне қосымша құрылыс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үйге инженерлік-коммуникациялық инфрақұрылымды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мекенжайы бойынша орналасқан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кенті, Металлургов көшесі, 37 үй мекенжайы бойынша орналасқан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Ақтай ауылына су құбырлары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әкімшіліктері бойынша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ұйымдарының педагогтеріне біліктілік санаты үшін қосымша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педагогтеріне біліктілік санаты үшін қосымша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 педагогтерінің еңбегіне ақы төлеуді ұлғайтуға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ұйымдарын жан басына шаққандағы қаржыландыруды сынақтан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 шеңберінде ағымдағы іс-шараларды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жарым-жартылай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жарамды мүгедектерге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2017-2021 жылдарға арналған "Еңбек"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еңбек нарығындағы мамандықтар мен дағдылар бойынша жұмысшы кадрларды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жұқпалы аурулармен ауыратын ауыл шаруашылығы малдарын санитарлық жоюға иелеріне орнын толтыруға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№ 1 жалпы орта білім беретін мектебіне қосымша құрылыс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үйге инженерлік-коммуникациялық инфрақұрылымды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мекенжайы бойынша орналасқан тұрғын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кенті, Металлургов көшесі, 37 үй мекенжайы бойынша орналасқан тұрғын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жүргізу, 4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Ақтай ауылына су құбырлары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бюджеттің дамуының бюджеттік бағдарламаларының тізбесі, инвестициялық жобаларды (бағдарламаларды) іске асыруға бағытталған бюджеттік бағдарламаларға бөліне отырып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№ 1 жалпы білім беретін орта мектепті ұзарту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-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мекенжайы бойынша тұрғын үйдің инженерлік-коммуникациялық инфрақұрылымды салу (су жүйесі,жылу жүйесі, кәріз желілері)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кенті, Металлургов көшесі, 37 үй мекенжайы бойынша тұрғын үйдің инженерлік-коммуникациялық инфрақұрылымды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қаласы, 25 орам, 22 үй мекенжайы бойынша үйдің инженерлік-коммуникациялық инфрақұрылымды салу"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мекенжайы бойынша орналасқан үйге инженерлік-коммуникациялық инфрақұрылымды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мекенжайы бойынша тұрғын үйді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мекенжайы бойынша үйді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кенті, Металлургов көшесі, 37 үй мекенжайы бойынша үйді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тұрғын үйді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жүргізуге, 4 кезек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Ақтай ауылына су құбырлары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кәріз желілерін қайта жаңарту, 2 кезек"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Жәйрем кентінің кәріз желілерін қайта жаңарту, 2 кезек"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кентінде су құбырларын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Битабар көшесіне спорттык-сауыктыру орталығын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