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4341" w14:textId="8824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2020 жылғы 26 ақпандағы № 08/01 қаулысы. Қарағанды облысының Әділет департаментінде 2020 жылғы 28 ақпанда № 5715 болып тіркелді. Күші жойылды - Қарағанды облысы Балқаш қаласының әкімдігінің 2021 жылғы 29 шілдедегі № 30/03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Балқаш қаласының әкімдігінің 29.07.2021 № 30/03 (алғашқы ресми жарияланған күнінен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"Қазақстан Республикасында мүгедектерді әлеуметтік қорғау туралы" Заңының 31 бабы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тармақшасына, Қазақстан Республикасының Денсаулық сақтау және әлеуметтік даму министрінің 2016 жылғы 13 маусымдағы №498 "Мүгедектер үшін жұмыс орындарын квоталау қағидаларын бекіту туралы" (нормативтік құқықтық актілерін мемлекеттік тіркеу тізілімінде № 14010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 орындарына квота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Балқаш қаласы әкімдігінің 2019 жылғы 20 наурыздағы №12/05 "Мүгедектер үшін жұмыс орындарына квота белгілеу туралы" (нормативтік құқықтық актілерін мемлекеттік тіркеу тізілімінде №5249 болып тіркелген, 2019 жылғы 27 ақпандағы №17 (12811) "Балқаш өңірі" және №18 (1804) "Северное Прибалхашье" газеттерінде, Қазақстан Республикасы нормативтік құқықтық актілерінің эталондық бақылау банкінде электрондық түрде 2019 жылғы 1 сәуірде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саланы қадағалаушы қала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 квотасы белгіленетін ұйымдардың тізімі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5745"/>
        <w:gridCol w:w="1692"/>
        <w:gridCol w:w="2810"/>
        <w:gridCol w:w="1250"/>
      </w:tblGrid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(%) қызметкерлердің тізімдік санынан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"Айгөлек"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"А.Мусин атындағы Балқаш қаласының гуманитарлық-техникалық колледжі " коммуналдық мемлекеттік қазыналық кәсіпорыны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"Бөбек"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орталықтандырылған кітапхана жүйесі" коммуналдық мемлекеттік мекемесі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"Таңшолпан"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сервис колледжі" коммуналдық мемлекеттік мекемесі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Халық қаһарманы "Рақымжан Қошқарбаев атындағы Балқаш техникалық колледжі" коммуналдық мемлекеттік мекемесі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