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a0588" w14:textId="8ba05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Теміртау қалалық мәслихатының 2019 жылғы 27 желтоқсандағы 49 сессиясының № 49/4 "Ақтау кентінің 2020-2022 жылдарға арналған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Теміртау қалалық мәслихатының 2020 жылғы 18 қарашадағы № 66/4 шешімі. Қарағанды облысының Әділет департаментінде 2020 жылғы 24 қарашада № 6098 болып тіркелді.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қалалық мәслихат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Теміртау қалалық мәслихатының 2019 жылғы 27 желтоқсандағы 49 сессиясының № 49/4 "Ақтау кентінің 2020-2022 жылдарға арналған бюджеті туралы" (Нормативтік құқықтық актілерді мемлекеттік тіркеу тізілімінде № 5630 болып тіркелген, Қазақстан Республикасы нормативтік құқықтық актілерінің эталондық бақылау банкінде электрондық түрде 2020 жылғы 6 қаңтарда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Ақтау кентінің 2020-2022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бекiтiлсiн: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387 340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бойынша – 13 693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373 647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391 705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- 0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- 0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4 365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(профицитті пайдалану) қаржыландыру – 4 365 мың теңге, оның ішінде: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- 4 365 мың теңге.";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Ақтау кентінің 2020 жылға арналған бюджеті құрамында қалалық бюджеттен берілетін 115 440 мың теңге сомасындағы ағымдағы нысаналы трансферттердің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көзделгені ескерілсін.";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шешім 2020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төрағасы, мәслихат хатшысы м.а.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Коновалов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18 қарашасы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66/4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"27"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сессиясының № 49/4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Ақтау кентінің 2020 жылға арналған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373647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18 қарашасы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66/4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"27"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сессиясының № 49/4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3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Теміртау қаласының бюджетінен Ақтау кентінің бюджетіне бөлінген нысаналы трансферттер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оның ішінде: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17452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басқару, оның ішінде: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жерге орналастыру жұмыстарына және паспорттарды дайындауға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17452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қызметтер, оның ішінде: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әкімшілік қызметшілердің еңбекақысын төлеуге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ұйымдастыру, оның ішінде: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 құбырлары желілерін күрделі жөндеуге жобалау-сметалық құжаттама әзірлеу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құдықтардың люктарын орнату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 гидранттарын қалпына келтіру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"өрт гидранты" көрсету белгілерін орнату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жарықтандыру, оның ішінде: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көшені жарықтандыруды қалпына келтіру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көгалдандыру, оның ішінде: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түнгі безендіру (сәндік элементтерді жасау және құрастыру)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шөпті шабу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алаңдарындағы жасанды шөпті шабу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ету, оның ішінде: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 ағымды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асыруға, оның ішінде: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мектепке дейінгі білім беру ұйымдары педагогтерінің еңбегіне ақы төлеуді ұлғайтуға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 балабақшаны ұстау бойынша ағымдағы шығыстарға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үйде әлеуметтiк көмек көрсету, оның ішінде: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халықты әлеуметтік қорғау ұйымдарында арнаулы әлеуметтік қызмет көрсететін жұмыскерлердің жалақысына қосымша ақылар белгілеуге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қолдау, оның ішінде: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"Ақтау" мәдени-бос уақыт өткізу орталығы" коммуналдық мемлекеттік қазыналық кәсіпорнының ғимаратын ағымды жөндеуге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мерекелік іс-шараларды өткізуге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