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25dd" w14:textId="a722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көрсету және мөлшерін белгілеу қағидаларын бекіту туралы</w:t>
      </w:r>
    </w:p>
    <w:p>
      <w:pPr>
        <w:spacing w:after="0"/>
        <w:ind w:left="0"/>
        <w:jc w:val="both"/>
      </w:pPr>
      <w:r>
        <w:rPr>
          <w:rFonts w:ascii="Times New Roman"/>
          <w:b w:val="false"/>
          <w:i w:val="false"/>
          <w:color w:val="000000"/>
          <w:sz w:val="28"/>
        </w:rPr>
        <w:t>Қарағанды облысы Жезқазған қалалық мәслихатының 2020 жылғы 22 шілдедегі № 49/424 шешімі. Қарағанды облысының Әділет департаментінде 2020 жылғы 28 шілдеде № 5981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Заңдарына сәйкес Жезқазған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Жезқазған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отын сатып алу бойынша әлеуметтік қолдау көрсету және мөлшерін белгілеу </w:t>
      </w:r>
      <w:r>
        <w:rPr>
          <w:rFonts w:ascii="Times New Roman"/>
          <w:b w:val="false"/>
          <w:i w:val="false"/>
          <w:color w:val="000000"/>
          <w:sz w:val="28"/>
        </w:rPr>
        <w:t xml:space="preserve">қағидалары </w:t>
      </w:r>
      <w:r>
        <w:rPr>
          <w:rFonts w:ascii="Times New Roman"/>
          <w:b w:val="false"/>
          <w:i w:val="false"/>
          <w:color w:val="000000"/>
          <w:sz w:val="28"/>
        </w:rPr>
        <w:t>осы шешімнің қосымшасына сәйкес бекітілсін.</w:t>
      </w:r>
    </w:p>
    <w:bookmarkEnd w:id="1"/>
    <w:bookmarkStart w:name="z6" w:id="2"/>
    <w:p>
      <w:pPr>
        <w:spacing w:after="0"/>
        <w:ind w:left="0"/>
        <w:jc w:val="both"/>
      </w:pPr>
      <w:r>
        <w:rPr>
          <w:rFonts w:ascii="Times New Roman"/>
          <w:b w:val="false"/>
          <w:i w:val="false"/>
          <w:color w:val="000000"/>
          <w:sz w:val="28"/>
        </w:rPr>
        <w:t xml:space="preserve">
      2. Жезқазған қалалық мәслихатының 2018 жылғы 26 желтоқсандағы № 31/287 "Жезқазған қаласының ауылдық елді мекендерінде тұратын және жұмыс істейтін мемлекеттік ұйымдарының мамандарына отын сатып алуға әлеуметтік көмек көрсету туралы" (Нормативтік құқықтық актілерді мемлекеттік тіркеу тізілімінде № 5100 тіркелген, 2019 жылғы 09 қаңтарда Қазақстан Республикасы нормативтік құқықтық актілерінің Эталондық бақылау банкінде электрондық түрде, 2019 жылғы 18 қаңтардағы № 2 (258) "Жезказганский вестник", 2019 жылғы 11 қаңтардағы № 01 (8115) "Сарыарқа" газеттерінде жарияланған) </w:t>
      </w:r>
      <w:r>
        <w:rPr>
          <w:rFonts w:ascii="Times New Roman"/>
          <w:b w:val="false"/>
          <w:i w:val="false"/>
          <w:color w:val="000000"/>
          <w:sz w:val="28"/>
        </w:rPr>
        <w:t xml:space="preserve">шешімінің </w:t>
      </w:r>
      <w:r>
        <w:rPr>
          <w:rFonts w:ascii="Times New Roman"/>
          <w:b w:val="false"/>
          <w:i w:val="false"/>
          <w:color w:val="000000"/>
          <w:sz w:val="28"/>
        </w:rPr>
        <w:t>күшi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Жезқазған қалалық маслихатытың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22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5" w:id="4"/>
    <w:p>
      <w:pPr>
        <w:spacing w:after="0"/>
        <w:ind w:left="0"/>
        <w:jc w:val="left"/>
      </w:pPr>
      <w:r>
        <w:rPr>
          <w:rFonts w:ascii="Times New Roman"/>
          <w:b/>
          <w:i w:val="false"/>
          <w:color w:val="000000"/>
        </w:rPr>
        <w:t xml:space="preserve"> Жезқазған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көрсету және мөлшерін белгілеу қағидалары</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1. Осы Қағидалар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Заңдарына сәйкес әзірленді және Жезқазған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отын сатып алу бойынша әлеуметтік қолдау көрсетудің (әрі қарай – әлеуметтік қолдау) тәртібін және мөлшерін анықтайды.</w:t>
      </w:r>
    </w:p>
    <w:bookmarkEnd w:id="6"/>
    <w:bookmarkStart w:name="z18" w:id="7"/>
    <w:p>
      <w:pPr>
        <w:spacing w:after="0"/>
        <w:ind w:left="0"/>
        <w:jc w:val="both"/>
      </w:pPr>
      <w:r>
        <w:rPr>
          <w:rFonts w:ascii="Times New Roman"/>
          <w:b w:val="false"/>
          <w:i w:val="false"/>
          <w:color w:val="000000"/>
          <w:sz w:val="28"/>
        </w:rPr>
        <w:t>
      2. Әлеуметтік қолдауды тағайындау және төлеу уәкілетті органмен – "Жезқазған қаласының жұмыспен қамту және әлеуметтік бағдарламалар бөлімі" мемлекеттік мекемесімен жүзеге асырылады.</w:t>
      </w:r>
    </w:p>
    <w:bookmarkEnd w:id="7"/>
    <w:bookmarkStart w:name="z19" w:id="8"/>
    <w:p>
      <w:pPr>
        <w:spacing w:after="0"/>
        <w:ind w:left="0"/>
        <w:jc w:val="left"/>
      </w:pPr>
      <w:r>
        <w:rPr>
          <w:rFonts w:ascii="Times New Roman"/>
          <w:b/>
          <w:i w:val="false"/>
          <w:color w:val="000000"/>
        </w:rPr>
        <w:t xml:space="preserve"> 2-тарау. Әлеуметтік қолдауды көрсету тәртібі мен мерзімдері</w:t>
      </w:r>
    </w:p>
    <w:bookmarkEnd w:id="8"/>
    <w:bookmarkStart w:name="z20" w:id="9"/>
    <w:p>
      <w:pPr>
        <w:spacing w:after="0"/>
        <w:ind w:left="0"/>
        <w:jc w:val="both"/>
      </w:pPr>
      <w:r>
        <w:rPr>
          <w:rFonts w:ascii="Times New Roman"/>
          <w:b w:val="false"/>
          <w:i w:val="false"/>
          <w:color w:val="000000"/>
          <w:sz w:val="28"/>
        </w:rPr>
        <w:t>
      3. Әлеуметтік қолдауды алу үшін кент, ауыл және ауылдық округ әкімдері Жезқазған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мамандарының тізімін, қызметті алушылардан өтініштерін сұратпай келесі құжаттарымен ұсынады:</w:t>
      </w:r>
    </w:p>
    <w:bookmarkEnd w:id="9"/>
    <w:bookmarkStart w:name="z21" w:id="10"/>
    <w:p>
      <w:pPr>
        <w:spacing w:after="0"/>
        <w:ind w:left="0"/>
        <w:jc w:val="both"/>
      </w:pPr>
      <w:r>
        <w:rPr>
          <w:rFonts w:ascii="Times New Roman"/>
          <w:b w:val="false"/>
          <w:i w:val="false"/>
          <w:color w:val="000000"/>
          <w:sz w:val="28"/>
        </w:rPr>
        <w:t>
      1) жеке басты куәландыратын құжаттың көшірмесі (кент, ауыл, ауылдық округ әкімінің мөрімен расталған);</w:t>
      </w:r>
    </w:p>
    <w:bookmarkEnd w:id="10"/>
    <w:bookmarkStart w:name="z22" w:id="11"/>
    <w:p>
      <w:pPr>
        <w:spacing w:after="0"/>
        <w:ind w:left="0"/>
        <w:jc w:val="both"/>
      </w:pPr>
      <w:r>
        <w:rPr>
          <w:rFonts w:ascii="Times New Roman"/>
          <w:b w:val="false"/>
          <w:i w:val="false"/>
          <w:color w:val="000000"/>
          <w:sz w:val="28"/>
        </w:rPr>
        <w:t>
      2) жұмыс орнынан анықтама (лауазымы көрсетіліп);</w:t>
      </w:r>
    </w:p>
    <w:bookmarkEnd w:id="11"/>
    <w:bookmarkStart w:name="z23" w:id="12"/>
    <w:p>
      <w:pPr>
        <w:spacing w:after="0"/>
        <w:ind w:left="0"/>
        <w:jc w:val="both"/>
      </w:pPr>
      <w:r>
        <w:rPr>
          <w:rFonts w:ascii="Times New Roman"/>
          <w:b w:val="false"/>
          <w:i w:val="false"/>
          <w:color w:val="000000"/>
          <w:sz w:val="28"/>
        </w:rPr>
        <w:t>
      3) екінші деңгейдегі банкте немесе банк операцияларын жүзеге асыруға тиісті лицензиясы бар ұйымдарда дербес шоты бар екенін растайтын құжат.</w:t>
      </w:r>
    </w:p>
    <w:bookmarkEnd w:id="12"/>
    <w:bookmarkStart w:name="z24" w:id="13"/>
    <w:p>
      <w:pPr>
        <w:spacing w:after="0"/>
        <w:ind w:left="0"/>
        <w:jc w:val="both"/>
      </w:pPr>
      <w:r>
        <w:rPr>
          <w:rFonts w:ascii="Times New Roman"/>
          <w:b w:val="false"/>
          <w:i w:val="false"/>
          <w:color w:val="000000"/>
          <w:sz w:val="28"/>
        </w:rPr>
        <w:t>
      4. Әлеуметтік қолдауды көрсетуден бас тартуға негіз болады:</w:t>
      </w:r>
    </w:p>
    <w:bookmarkEnd w:id="13"/>
    <w:bookmarkStart w:name="z25" w:id="14"/>
    <w:p>
      <w:pPr>
        <w:spacing w:after="0"/>
        <w:ind w:left="0"/>
        <w:jc w:val="both"/>
      </w:pPr>
      <w:r>
        <w:rPr>
          <w:rFonts w:ascii="Times New Roman"/>
          <w:b w:val="false"/>
          <w:i w:val="false"/>
          <w:color w:val="000000"/>
          <w:sz w:val="28"/>
        </w:rPr>
        <w:t>
      1) 3 тармақта көрсетілген тізбеге сәйкес құжаттардың толық емес топтамасын және (немесе) қолданылу мерзімі өткен құжаттарды ұсынуы;</w:t>
      </w:r>
    </w:p>
    <w:bookmarkEnd w:id="14"/>
    <w:bookmarkStart w:name="z26" w:id="15"/>
    <w:p>
      <w:pPr>
        <w:spacing w:after="0"/>
        <w:ind w:left="0"/>
        <w:jc w:val="both"/>
      </w:pPr>
      <w:r>
        <w:rPr>
          <w:rFonts w:ascii="Times New Roman"/>
          <w:b w:val="false"/>
          <w:i w:val="false"/>
          <w:color w:val="000000"/>
          <w:sz w:val="28"/>
        </w:rPr>
        <w:t>
      2) мәліметтердің жалған болуы немесе берілген құжаттардың сәйкес келмеуі.</w:t>
      </w:r>
    </w:p>
    <w:bookmarkEnd w:id="15"/>
    <w:bookmarkStart w:name="z27" w:id="16"/>
    <w:p>
      <w:pPr>
        <w:spacing w:after="0"/>
        <w:ind w:left="0"/>
        <w:jc w:val="both"/>
      </w:pPr>
      <w:r>
        <w:rPr>
          <w:rFonts w:ascii="Times New Roman"/>
          <w:b w:val="false"/>
          <w:i w:val="false"/>
          <w:color w:val="000000"/>
          <w:sz w:val="28"/>
        </w:rPr>
        <w:t>
      5. Мемлекеттік денсаулық сақтау, әлеуметтік қамсыздандыру, білім беру, мәдениет, спорт және ветеринария ұйымдарының мамандары бірнеше қызметтерді қатар атқарған жағдайда, атқаратын бір лауазымы бойынша әлеуметтік қолдау алуға құқылы.</w:t>
      </w:r>
    </w:p>
    <w:bookmarkEnd w:id="16"/>
    <w:bookmarkStart w:name="z28" w:id="17"/>
    <w:p>
      <w:pPr>
        <w:spacing w:after="0"/>
        <w:ind w:left="0"/>
        <w:jc w:val="both"/>
      </w:pPr>
      <w:r>
        <w:rPr>
          <w:rFonts w:ascii="Times New Roman"/>
          <w:b w:val="false"/>
          <w:i w:val="false"/>
          <w:color w:val="000000"/>
          <w:sz w:val="28"/>
        </w:rPr>
        <w:t>
      6. Кент, ауыл және ауылдық округ әкімдіктері уәкілетті органға құжаттарды тапсырған уақыттан бастап әлеуметтік қолдау көрсетуге құжаттарды өңдеу мерзімі – 15 күнтізбелік күн.</w:t>
      </w:r>
    </w:p>
    <w:bookmarkEnd w:id="17"/>
    <w:bookmarkStart w:name="z29" w:id="18"/>
    <w:p>
      <w:pPr>
        <w:spacing w:after="0"/>
        <w:ind w:left="0"/>
        <w:jc w:val="both"/>
      </w:pPr>
      <w:r>
        <w:rPr>
          <w:rFonts w:ascii="Times New Roman"/>
          <w:b w:val="false"/>
          <w:i w:val="false"/>
          <w:color w:val="000000"/>
          <w:sz w:val="28"/>
        </w:rPr>
        <w:t>
      Уәкілетті орган ағымдағы жылдың қыркүйек айынан желтоқсан айына дейін тізімдер бойынша құжаттарды қабылдауды жүргізеді.</w:t>
      </w:r>
    </w:p>
    <w:bookmarkEnd w:id="18"/>
    <w:bookmarkStart w:name="z30" w:id="19"/>
    <w:p>
      <w:pPr>
        <w:spacing w:after="0"/>
        <w:ind w:left="0"/>
        <w:jc w:val="both"/>
      </w:pPr>
      <w:r>
        <w:rPr>
          <w:rFonts w:ascii="Times New Roman"/>
          <w:b w:val="false"/>
          <w:i w:val="false"/>
          <w:color w:val="000000"/>
          <w:sz w:val="28"/>
        </w:rPr>
        <w:t>
      Әлеуметтік қолдауды көрсету нәтижесі – қаржыландыру жоспарына сәйкес жылына бір рет жүргізілетін төлем.</w:t>
      </w:r>
    </w:p>
    <w:bookmarkEnd w:id="19"/>
    <w:bookmarkStart w:name="z31" w:id="20"/>
    <w:p>
      <w:pPr>
        <w:spacing w:after="0"/>
        <w:ind w:left="0"/>
        <w:jc w:val="left"/>
      </w:pPr>
      <w:r>
        <w:rPr>
          <w:rFonts w:ascii="Times New Roman"/>
          <w:b/>
          <w:i w:val="false"/>
          <w:color w:val="000000"/>
        </w:rPr>
        <w:t xml:space="preserve"> 3-тарау. Әлеуметтік қолдауды көрсету мөлшерін белгілеу</w:t>
      </w:r>
    </w:p>
    <w:bookmarkEnd w:id="20"/>
    <w:bookmarkStart w:name="z32" w:id="21"/>
    <w:p>
      <w:pPr>
        <w:spacing w:after="0"/>
        <w:ind w:left="0"/>
        <w:jc w:val="both"/>
      </w:pPr>
      <w:r>
        <w:rPr>
          <w:rFonts w:ascii="Times New Roman"/>
          <w:b w:val="false"/>
          <w:i w:val="false"/>
          <w:color w:val="000000"/>
          <w:sz w:val="28"/>
        </w:rPr>
        <w:t>
      7. Жезқазған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бюджет қаражаты есебінен 10 (он) айлық есептік көрсеткіш мөлшерінде белгіленсін.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