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201d9" w14:textId="b8201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Жезқазған қалалық мәслихатының 2012 жылғы 24 мамырдағы № 6/51 "Жезқазған қаласының тұрғындарына тұрғын үй көмегін көрсету мөлшері мен тәртібі туралы Ережені бекіту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Жезқазған қалалық мәслихатының 2020 жылғы 30 сәуірдегі № 45/397 шешімі. Қарағанды облысының Әділет департаментінде 2020 жылғы 5 мамырда № 5822 болып тіркелді. Күші жойылды - Ұлытау облысы Жезқазған қалалық мәслихатының 2024 жылғы 5 тамыздағы № 20/118 шешімімен</w:t>
      </w:r>
    </w:p>
    <w:p>
      <w:pPr>
        <w:spacing w:after="0"/>
        <w:ind w:left="0"/>
        <w:jc w:val="both"/>
      </w:pPr>
      <w:r>
        <w:rPr>
          <w:rFonts w:ascii="Times New Roman"/>
          <w:b w:val="false"/>
          <w:i w:val="false"/>
          <w:color w:val="ff0000"/>
          <w:sz w:val="28"/>
        </w:rPr>
        <w:t xml:space="preserve">
      Ескерту. Күші жойылды - Ұлытау облысы Жезқазған қалалық мәслихатының 05.08.2024 </w:t>
      </w:r>
      <w:r>
        <w:rPr>
          <w:rFonts w:ascii="Times New Roman"/>
          <w:b w:val="false"/>
          <w:i w:val="false"/>
          <w:color w:val="ff0000"/>
          <w:sz w:val="28"/>
        </w:rPr>
        <w:t>№ 20/118</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2009 жылғы 30 желтоқсандағы № 2314 "Тұрғын үй көмегiн көрсету ережесiн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Жезқазған қалалық мәслихаты ШЕШІМ ЕТТІ:</w:t>
      </w:r>
    </w:p>
    <w:bookmarkEnd w:id="0"/>
    <w:bookmarkStart w:name="z5" w:id="1"/>
    <w:p>
      <w:pPr>
        <w:spacing w:after="0"/>
        <w:ind w:left="0"/>
        <w:jc w:val="both"/>
      </w:pPr>
      <w:r>
        <w:rPr>
          <w:rFonts w:ascii="Times New Roman"/>
          <w:b w:val="false"/>
          <w:i w:val="false"/>
          <w:color w:val="000000"/>
          <w:sz w:val="28"/>
        </w:rPr>
        <w:t xml:space="preserve">
      1. Жезқазған қалалық мәслихатының 2012 жылғы 24 мамырдағы № 6/51 "Жезқазған қаласының тұрғындарына тұрғын үй көмегін көрсету мөлшері мен тәртібі туралы Ережені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8-2-156 нөмірімен тіркелген, 2012 жылғы 22 маусымдағы № 26 (7776) "Сарыарқа" газетінде және 2012 жылғы 22 маусымдағы № 25 (321) "Жезказганская правда" газетінде жарияланған) келесі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Жезқазған қаласының тұрғындарына тұрғын үй көмегін көрсету мөлшері мен тәртібі туралы </w:t>
      </w:r>
      <w:r>
        <w:rPr>
          <w:rFonts w:ascii="Times New Roman"/>
          <w:b w:val="false"/>
          <w:i w:val="false"/>
          <w:color w:val="000000"/>
          <w:sz w:val="28"/>
        </w:rPr>
        <w:t>Ережесінде</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1-1) тармақшасы</w:t>
      </w:r>
      <w:r>
        <w:rPr>
          <w:rFonts w:ascii="Times New Roman"/>
          <w:b w:val="false"/>
          <w:i w:val="false"/>
          <w:color w:val="000000"/>
          <w:sz w:val="28"/>
        </w:rPr>
        <w:t xml:space="preserve"> мынадай редакцияда жазылсын:</w:t>
      </w:r>
    </w:p>
    <w:bookmarkEnd w:id="3"/>
    <w:bookmarkStart w:name="z8" w:id="4"/>
    <w:p>
      <w:pPr>
        <w:spacing w:after="0"/>
        <w:ind w:left="0"/>
        <w:jc w:val="both"/>
      </w:pPr>
      <w:r>
        <w:rPr>
          <w:rFonts w:ascii="Times New Roman"/>
          <w:b w:val="false"/>
          <w:i w:val="false"/>
          <w:color w:val="000000"/>
          <w:sz w:val="28"/>
        </w:rPr>
        <w:t>
      "1-1)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4"/>
    <w:bookmarkStart w:name="z9" w:id="5"/>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14) тармақшасы</w:t>
      </w:r>
      <w:r>
        <w:rPr>
          <w:rFonts w:ascii="Times New Roman"/>
          <w:b w:val="false"/>
          <w:i w:val="false"/>
          <w:color w:val="000000"/>
          <w:sz w:val="28"/>
        </w:rPr>
        <w:t xml:space="preserve"> мынадай редакцияда жазылсын:</w:t>
      </w:r>
    </w:p>
    <w:bookmarkEnd w:id="5"/>
    <w:bookmarkStart w:name="z10" w:id="6"/>
    <w:p>
      <w:pPr>
        <w:spacing w:after="0"/>
        <w:ind w:left="0"/>
        <w:jc w:val="both"/>
      </w:pPr>
      <w:r>
        <w:rPr>
          <w:rFonts w:ascii="Times New Roman"/>
          <w:b w:val="false"/>
          <w:i w:val="false"/>
          <w:color w:val="000000"/>
          <w:sz w:val="28"/>
        </w:rPr>
        <w:t>
      "14) кондоминиум объектісінің ортақ мүлкін күтіп-ұстауға жұмсалатын шығыстар - кондоминиум объектісінің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кондоминиум объектісінің ортақ мүлкін күтіп-ұстауға тұтынылған коммуналдық қызметтерді төлеуге жұмсалатын, жалпы жиналыстың шешімімен белгіленген ай сайынғы жарналар түріндегі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жинақталатын ақша;";</w:t>
      </w:r>
    </w:p>
    <w:bookmarkEnd w:id="6"/>
    <w:bookmarkStart w:name="z11" w:id="7"/>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16) тармақшасы</w:t>
      </w:r>
      <w:r>
        <w:rPr>
          <w:rFonts w:ascii="Times New Roman"/>
          <w:b w:val="false"/>
          <w:i w:val="false"/>
          <w:color w:val="000000"/>
          <w:sz w:val="28"/>
        </w:rPr>
        <w:t xml:space="preserve"> мынадай редакцияда жазылсын:</w:t>
      </w:r>
    </w:p>
    <w:bookmarkEnd w:id="7"/>
    <w:bookmarkStart w:name="z12" w:id="8"/>
    <w:p>
      <w:pPr>
        <w:spacing w:after="0"/>
        <w:ind w:left="0"/>
        <w:jc w:val="both"/>
      </w:pPr>
      <w:r>
        <w:rPr>
          <w:rFonts w:ascii="Times New Roman"/>
          <w:b w:val="false"/>
          <w:i w:val="false"/>
          <w:color w:val="000000"/>
          <w:sz w:val="28"/>
        </w:rPr>
        <w:t>
      "16)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(азаматтың) бір айда кондоминиум объектісінің ортақ мүлкін күтіп-ұстауға, коммуналдық қызметтер мен байланыс қызметтерін тұтынуға жұмсалған шығыстарының шекті жол берілетін деңгейінің отбасының (азаматтың) жиынтық кірісіне пайызбен қатынасы;";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4" w:id="9"/>
    <w:p>
      <w:pPr>
        <w:spacing w:after="0"/>
        <w:ind w:left="0"/>
        <w:jc w:val="both"/>
      </w:pPr>
      <w:r>
        <w:rPr>
          <w:rFonts w:ascii="Times New Roman"/>
          <w:b w:val="false"/>
          <w:i w:val="false"/>
          <w:color w:val="000000"/>
          <w:sz w:val="28"/>
        </w:rPr>
        <w:t>
      "2. Тұрғын үй көмегi жергiлiктi бюджет қаражаты есебiнен осы елдi мекенде тұрақты тұратын аз қамтылған отбасыларға (азаматтарға):</w:t>
      </w:r>
    </w:p>
    <w:bookmarkEnd w:id="9"/>
    <w:bookmarkStart w:name="z15" w:id="10"/>
    <w:p>
      <w:pPr>
        <w:spacing w:after="0"/>
        <w:ind w:left="0"/>
        <w:jc w:val="both"/>
      </w:pP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күтіп-ұстауға жұмсалатын шығыстарға;</w:t>
      </w:r>
    </w:p>
    <w:bookmarkEnd w:id="10"/>
    <w:bookmarkStart w:name="z16" w:id="11"/>
    <w:p>
      <w:pPr>
        <w:spacing w:after="0"/>
        <w:ind w:left="0"/>
        <w:jc w:val="both"/>
      </w:pP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p>
    <w:bookmarkEnd w:id="11"/>
    <w:bookmarkStart w:name="z17" w:id="12"/>
    <w:p>
      <w:pPr>
        <w:spacing w:after="0"/>
        <w:ind w:left="0"/>
        <w:jc w:val="both"/>
      </w:pP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 беріледі.</w:t>
      </w:r>
    </w:p>
    <w:bookmarkEnd w:id="12"/>
    <w:bookmarkStart w:name="z18" w:id="13"/>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End w:id="13"/>
    <w:bookmarkStart w:name="z19" w:id="14"/>
    <w:p>
      <w:pPr>
        <w:spacing w:after="0"/>
        <w:ind w:left="0"/>
        <w:jc w:val="both"/>
      </w:pPr>
      <w:r>
        <w:rPr>
          <w:rFonts w:ascii="Times New Roman"/>
          <w:b w:val="false"/>
          <w:i w:val="false"/>
          <w:color w:val="000000"/>
          <w:sz w:val="28"/>
        </w:rPr>
        <w:t>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кондоминиум объектісінің ортақ мүлкін күтiп-ұстауға, коммуналдық қызметтер мен байланыс қызметтерiн тұтынуға арналған шығыстарға нормалар шегiнде ақы төлеу сомасы мен отбасының (азаматтардың) осы мақсаттарға жұмсаған шығыстарының шектi жол берiлетiн деңгейiнiң арасындағы айырма ретiнде айқындалады.";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абзацы алынып тасталсын;</w:t>
      </w:r>
    </w:p>
    <w:bookmarkStart w:name="z21" w:id="15"/>
    <w:p>
      <w:pPr>
        <w:spacing w:after="0"/>
        <w:ind w:left="0"/>
        <w:jc w:val="both"/>
      </w:pPr>
      <w:r>
        <w:rPr>
          <w:rFonts w:ascii="Times New Roman"/>
          <w:b w:val="false"/>
          <w:i w:val="false"/>
          <w:color w:val="000000"/>
          <w:sz w:val="28"/>
        </w:rPr>
        <w:t>
      келесі мазмұндағы 3-1 тармағымен толықтырылсын:</w:t>
      </w:r>
    </w:p>
    <w:bookmarkEnd w:id="15"/>
    <w:bookmarkStart w:name="z22" w:id="16"/>
    <w:p>
      <w:pPr>
        <w:spacing w:after="0"/>
        <w:ind w:left="0"/>
        <w:jc w:val="both"/>
      </w:pPr>
      <w:r>
        <w:rPr>
          <w:rFonts w:ascii="Times New Roman"/>
          <w:b w:val="false"/>
          <w:i w:val="false"/>
          <w:color w:val="000000"/>
          <w:sz w:val="28"/>
        </w:rPr>
        <w:t>
      "3-1. Тұрғын үй көмегі аталған жерлерде тұрақты тұратын адамдарға кондоминиум объектісінің ортақ мүлкін күтіп-ұстауға арналған шығыстар сметасына сәйкес жеткiзушiлер ұсынған кондоминиум объектісінің ортақ мүлкін күтіп-ұстауға арналған коммуналдық қызметтер көрсету ақысын төлеу шоттары мен ай сайынғы жарналардың шоттары бойынша бюджет қаражаты есебінен көрсетіледі.";</w:t>
      </w:r>
    </w:p>
    <w:bookmarkEnd w:id="16"/>
    <w:bookmarkStart w:name="z23" w:id="17"/>
    <w:p>
      <w:pPr>
        <w:spacing w:after="0"/>
        <w:ind w:left="0"/>
        <w:jc w:val="both"/>
      </w:pPr>
      <w:r>
        <w:rPr>
          <w:rFonts w:ascii="Times New Roman"/>
          <w:b w:val="false"/>
          <w:i w:val="false"/>
          <w:color w:val="000000"/>
          <w:sz w:val="28"/>
        </w:rPr>
        <w:t>
      2. Осы шешім алғаш ресми жарияланған күннен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Копбаев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Жезқазған қалалық маслихаттың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Медебаев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