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aec7" w14:textId="5c5a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қаласының 2021-2023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2020 жылғы 24 желтоқсандағы № 595 шешімі. Қазақстан Республикасының Әділет министрлігінде 2020 жылғы 28 желтоқсанда № 21939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Қаланың 2021-2023 жылдарға арналған, оның ішінде 2021 жылға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86 104 113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52 611 512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535 325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4 928 936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28 028 340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87 985 247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809 067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1 000 688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191 621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240 868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240 868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-2 931 069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- 2 931 069 мың теңге,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1 000 688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3 525 841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пайдаланылатын қалдықтары – 5 456 222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қалалық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Қарағанды қаласы әкімдігінің 2021 жылға арналған резерві 103 434 мың теңге сомасында бекітілсін.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Қарағанды қалалық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4-ші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арналған қала бюджетінің түсімдері мен шығындарының құрамында облыстық бюджеттен нысаналы трансферттер мен бюджеттік кредиттер көзделгені ескерілсін.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5-ші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қаласының Қазыбек би атындағы ауданының және Октябрь ауданының 2021 жылға арналған бюджеттік бағдарламалары бекітілсін.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 және ресми жариялануға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Буранкулова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2021 жылға арналған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қалалық мәслихатының 03.11.2021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86 104 113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52 611 512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12 197 962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12 197 962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кәсiпорындардың таза кірiсi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мүлiктi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28 028 340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кредиттердің сомаларын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-2 931 069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57 045 404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53 222 783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24 192 153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16 161 951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кәсiпорындардың таза кірiсi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мүлiктi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51 080 675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-6 245 892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2023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60 577 831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56 718 493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26 310 012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7 258 302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кәсiпорындардың таза кірiсi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мүлiктi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-2 572 529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Қаланың 2021 жылға арналған бюджетінің түсімдері мен шығыстарының құрамында ескерілген облыстық бюджеттен нысаналы трансферттер және бюджеттік кредиттер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қалалық мәслихатының 03.11.2021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29 029 028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11 620 054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16 408 286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11 620 054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 ұйымдар мен мұрағат мекемелерінің басқарушы және негізгі қызметкерлеріне мәдени ұйымдар мен мұрағат мекемелеріндегі ерекше жұмыс жағдайлары үшін лауазымдық жалақыларына қосымша төлемдер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 мемлекеттік ұйымдарында арнаулы әлеуметтік қызметтер көрсететін жұмысшылардың жалақысына үстеме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нарығын дамытуға бағытталған іс-шараларды іске асыруға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Объектілерді күзету функцияларын бәсекелес ортаға беруге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орташа және күрделі жөндеуден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8 615 028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орташа жөндеуден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846 637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күрделі жөндеуден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7 768 391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Өнімді жұмыспен қамтуды және жаппай кәсіпкерлікті дамытудың 2017-2021 жылдарға арналған мемлекеттік бағдарламасы шеңберінде еңбек нарығында сұранысқа ие Біліктіліктер мен дағдылар бойынша қысқа мерзімді кәсіптік оқытуға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әлеуметтік осал топтары және (немесе) аз қамтылған көп балалы отбасылар үшін коммуналдық тұрғын үй қорының тұрғын үйін сатып алуға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спортты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16 408 286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9 236 937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1 873 078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Жылу, сумен жабдықтау және су бұру жүйелерін реконструкция және құрылыс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2021 жылға арналған бюджеттік бағдарламалары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қалалық мәслихатының 03.11.2021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атындағы ауданның бюджеттік бағдарламалары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ауданның бюджеттік бағдарламалары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