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5815" w14:textId="edb5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2020 жылғы 27 сәуірдегі № 04/01 шешімі. Қарағанды облысының Әділет департаментінде 2020 жылғы 29 сәуірде № 5812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Республикасының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Қазақстан Республикасының нормативтік құқықтық актілерін эталонды бақылау банкінде 2018 жылғы 29 желтоқсанда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 С.С. Асылбековаға, Қарағанды қаласының Қазыбек би атындағы аудан әкімі Н.Б. Рыстинге, Қарағанды қаласы Октябрь ауданының әкімі М.М. Кожуховқа жүктелсін.</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27 сәуірі</w:t>
            </w:r>
            <w:r>
              <w:br/>
            </w:r>
            <w:r>
              <w:rPr>
                <w:rFonts w:ascii="Times New Roman"/>
                <w:b w:val="false"/>
                <w:i w:val="false"/>
                <w:color w:val="000000"/>
                <w:sz w:val="20"/>
              </w:rPr>
              <w:t>№ 04/01</w:t>
            </w:r>
            <w:r>
              <w:br/>
            </w:r>
            <w:r>
              <w:rPr>
                <w:rFonts w:ascii="Times New Roman"/>
                <w:b w:val="false"/>
                <w:i w:val="false"/>
                <w:color w:val="000000"/>
                <w:sz w:val="20"/>
              </w:rPr>
              <w:t>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5"/>
    <w:bookmarkStart w:name="z13" w:id="6"/>
    <w:p>
      <w:pPr>
        <w:spacing w:after="0"/>
        <w:ind w:left="0"/>
        <w:jc w:val="left"/>
      </w:pPr>
      <w:r>
        <w:rPr>
          <w:rFonts w:ascii="Times New Roman"/>
          <w:b/>
          <w:i w:val="false"/>
          <w:color w:val="000000"/>
        </w:rPr>
        <w:t xml:space="preserve"> №1 сайлау учаскесі</w:t>
      </w:r>
    </w:p>
    <w:bookmarkEnd w:id="6"/>
    <w:bookmarkStart w:name="z14" w:id="7"/>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7"/>
    <w:bookmarkStart w:name="z15" w:id="8"/>
    <w:p>
      <w:pPr>
        <w:spacing w:after="0"/>
        <w:ind w:left="0"/>
        <w:jc w:val="both"/>
      </w:pPr>
      <w:r>
        <w:rPr>
          <w:rFonts w:ascii="Times New Roman"/>
          <w:b w:val="false"/>
          <w:i w:val="false"/>
          <w:color w:val="000000"/>
          <w:sz w:val="28"/>
        </w:rPr>
        <w:t>
      Шекаралары:</w:t>
      </w:r>
    </w:p>
    <w:bookmarkEnd w:id="8"/>
    <w:bookmarkStart w:name="z16" w:id="9"/>
    <w:p>
      <w:pPr>
        <w:spacing w:after="0"/>
        <w:ind w:left="0"/>
        <w:jc w:val="both"/>
      </w:pPr>
      <w:r>
        <w:rPr>
          <w:rFonts w:ascii="Times New Roman"/>
          <w:b w:val="false"/>
          <w:i w:val="false"/>
          <w:color w:val="000000"/>
          <w:sz w:val="28"/>
        </w:rPr>
        <w:t>
      Алалыкин көшесі – 1, 2, 3, 3а, 4, 6;</w:t>
      </w:r>
    </w:p>
    <w:bookmarkEnd w:id="9"/>
    <w:bookmarkStart w:name="z17" w:id="10"/>
    <w:p>
      <w:pPr>
        <w:spacing w:after="0"/>
        <w:ind w:left="0"/>
        <w:jc w:val="both"/>
      </w:pPr>
      <w:r>
        <w:rPr>
          <w:rFonts w:ascii="Times New Roman"/>
          <w:b w:val="false"/>
          <w:i w:val="false"/>
          <w:color w:val="000000"/>
          <w:sz w:val="28"/>
        </w:rPr>
        <w:t>
      Ерубаев көшесі – 10, 12, 16;</w:t>
      </w:r>
    </w:p>
    <w:bookmarkEnd w:id="10"/>
    <w:bookmarkStart w:name="z18" w:id="11"/>
    <w:p>
      <w:pPr>
        <w:spacing w:after="0"/>
        <w:ind w:left="0"/>
        <w:jc w:val="both"/>
      </w:pPr>
      <w:r>
        <w:rPr>
          <w:rFonts w:ascii="Times New Roman"/>
          <w:b w:val="false"/>
          <w:i w:val="false"/>
          <w:color w:val="000000"/>
          <w:sz w:val="28"/>
        </w:rPr>
        <w:t>
      Жамбыл көшесі – 1, 3, 7, 19, 19/1, 23, 25, 27, 29, 31, 33, 35, 37, 39, 39а, 41, 43;</w:t>
      </w:r>
    </w:p>
    <w:bookmarkEnd w:id="11"/>
    <w:bookmarkStart w:name="z19" w:id="12"/>
    <w:p>
      <w:pPr>
        <w:spacing w:after="0"/>
        <w:ind w:left="0"/>
        <w:jc w:val="both"/>
      </w:pPr>
      <w:r>
        <w:rPr>
          <w:rFonts w:ascii="Times New Roman"/>
          <w:b w:val="false"/>
          <w:i w:val="false"/>
          <w:color w:val="000000"/>
          <w:sz w:val="28"/>
        </w:rPr>
        <w:t>
      Костенко көшесі – 1, 3, 4, 11, 12, 14;</w:t>
      </w:r>
    </w:p>
    <w:bookmarkEnd w:id="12"/>
    <w:bookmarkStart w:name="z20" w:id="13"/>
    <w:p>
      <w:pPr>
        <w:spacing w:after="0"/>
        <w:ind w:left="0"/>
        <w:jc w:val="both"/>
      </w:pPr>
      <w:r>
        <w:rPr>
          <w:rFonts w:ascii="Times New Roman"/>
          <w:b w:val="false"/>
          <w:i w:val="false"/>
          <w:color w:val="000000"/>
          <w:sz w:val="28"/>
        </w:rPr>
        <w:t>
      Ленин көшесі – 1, 2, 3, 3а, 4, 5, 6, 7, 9, 12, 16, 18, 20, 22, 24, 26, 28, 30, 32, 34;</w:t>
      </w:r>
    </w:p>
    <w:bookmarkEnd w:id="13"/>
    <w:bookmarkStart w:name="z21"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2" w:id="15"/>
    <w:p>
      <w:pPr>
        <w:spacing w:after="0"/>
        <w:ind w:left="0"/>
        <w:jc w:val="both"/>
      </w:pPr>
      <w:r>
        <w:rPr>
          <w:rFonts w:ascii="Times New Roman"/>
          <w:b w:val="false"/>
          <w:i w:val="false"/>
          <w:color w:val="000000"/>
          <w:sz w:val="28"/>
        </w:rPr>
        <w:t>
      Тиішбек Аханов көшесі – 39.</w:t>
      </w:r>
    </w:p>
    <w:bookmarkEnd w:id="15"/>
    <w:bookmarkStart w:name="z23" w:id="16"/>
    <w:p>
      <w:pPr>
        <w:spacing w:after="0"/>
        <w:ind w:left="0"/>
        <w:jc w:val="left"/>
      </w:pPr>
      <w:r>
        <w:rPr>
          <w:rFonts w:ascii="Times New Roman"/>
          <w:b/>
          <w:i w:val="false"/>
          <w:color w:val="000000"/>
        </w:rPr>
        <w:t xml:space="preserve"> №2 сайлау учаскесі</w:t>
      </w:r>
    </w:p>
    <w:bookmarkEnd w:id="16"/>
    <w:bookmarkStart w:name="z24" w:id="17"/>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Нұрсұлтан Назарбаев даңғылы, 22 үй.</w:t>
      </w:r>
    </w:p>
    <w:bookmarkEnd w:id="17"/>
    <w:bookmarkStart w:name="z25" w:id="18"/>
    <w:p>
      <w:pPr>
        <w:spacing w:after="0"/>
        <w:ind w:left="0"/>
        <w:jc w:val="both"/>
      </w:pPr>
      <w:r>
        <w:rPr>
          <w:rFonts w:ascii="Times New Roman"/>
          <w:b w:val="false"/>
          <w:i w:val="false"/>
          <w:color w:val="000000"/>
          <w:sz w:val="28"/>
        </w:rPr>
        <w:t>
      Шекаралары:</w:t>
      </w:r>
    </w:p>
    <w:bookmarkEnd w:id="18"/>
    <w:bookmarkStart w:name="z26" w:id="19"/>
    <w:p>
      <w:pPr>
        <w:spacing w:after="0"/>
        <w:ind w:left="0"/>
        <w:jc w:val="both"/>
      </w:pPr>
      <w:r>
        <w:rPr>
          <w:rFonts w:ascii="Times New Roman"/>
          <w:b w:val="false"/>
          <w:i w:val="false"/>
          <w:color w:val="000000"/>
          <w:sz w:val="28"/>
        </w:rPr>
        <w:t>
       Нұрсұлтан Назарбаев даңғылы – 14, 18, 20, 24, 26, 30, 32, 34, 36;</w:t>
      </w:r>
    </w:p>
    <w:bookmarkEnd w:id="19"/>
    <w:bookmarkStart w:name="z27" w:id="20"/>
    <w:p>
      <w:pPr>
        <w:spacing w:after="0"/>
        <w:ind w:left="0"/>
        <w:jc w:val="both"/>
      </w:pPr>
      <w:r>
        <w:rPr>
          <w:rFonts w:ascii="Times New Roman"/>
          <w:b w:val="false"/>
          <w:i w:val="false"/>
          <w:color w:val="000000"/>
          <w:sz w:val="28"/>
        </w:rPr>
        <w:t>
      Алалыкин көшесі – 11;</w:t>
      </w:r>
    </w:p>
    <w:bookmarkEnd w:id="20"/>
    <w:bookmarkStart w:name="z28" w:id="21"/>
    <w:p>
      <w:pPr>
        <w:spacing w:after="0"/>
        <w:ind w:left="0"/>
        <w:jc w:val="both"/>
      </w:pPr>
      <w:r>
        <w:rPr>
          <w:rFonts w:ascii="Times New Roman"/>
          <w:b w:val="false"/>
          <w:i w:val="false"/>
          <w:color w:val="000000"/>
          <w:sz w:val="28"/>
        </w:rPr>
        <w:t>
      Гоголь көшесі – 15, 17, 19, 21, 23, 25;</w:t>
      </w:r>
    </w:p>
    <w:bookmarkEnd w:id="21"/>
    <w:bookmarkStart w:name="z29" w:id="22"/>
    <w:p>
      <w:pPr>
        <w:spacing w:after="0"/>
        <w:ind w:left="0"/>
        <w:jc w:val="both"/>
      </w:pPr>
      <w:r>
        <w:rPr>
          <w:rFonts w:ascii="Times New Roman"/>
          <w:b w:val="false"/>
          <w:i w:val="false"/>
          <w:color w:val="000000"/>
          <w:sz w:val="28"/>
        </w:rPr>
        <w:t>
      Ерубаев көшесі – 20/2, 24;</w:t>
      </w:r>
    </w:p>
    <w:bookmarkEnd w:id="22"/>
    <w:bookmarkStart w:name="z30" w:id="23"/>
    <w:p>
      <w:pPr>
        <w:spacing w:after="0"/>
        <w:ind w:left="0"/>
        <w:jc w:val="both"/>
      </w:pPr>
      <w:r>
        <w:rPr>
          <w:rFonts w:ascii="Times New Roman"/>
          <w:b w:val="false"/>
          <w:i w:val="false"/>
          <w:color w:val="000000"/>
          <w:sz w:val="28"/>
        </w:rPr>
        <w:t>
      Ленин көшесі – 17, 19, 21, 23, 25, 27, 29, 31, 33, 35, 37, 39, 41, 43;</w:t>
      </w:r>
    </w:p>
    <w:bookmarkEnd w:id="23"/>
    <w:bookmarkStart w:name="z31" w:id="24"/>
    <w:p>
      <w:pPr>
        <w:spacing w:after="0"/>
        <w:ind w:left="0"/>
        <w:jc w:val="both"/>
      </w:pPr>
      <w:r>
        <w:rPr>
          <w:rFonts w:ascii="Times New Roman"/>
          <w:b w:val="false"/>
          <w:i w:val="false"/>
          <w:color w:val="000000"/>
          <w:sz w:val="28"/>
        </w:rPr>
        <w:t>
      Тиішбек Аханов көшесі – 49, 51, 51/2, 53, 54, 55, 58;</w:t>
      </w:r>
    </w:p>
    <w:bookmarkEnd w:id="24"/>
    <w:bookmarkStart w:name="z32" w:id="25"/>
    <w:p>
      <w:pPr>
        <w:spacing w:after="0"/>
        <w:ind w:left="0"/>
        <w:jc w:val="both"/>
      </w:pPr>
      <w:r>
        <w:rPr>
          <w:rFonts w:ascii="Times New Roman"/>
          <w:b w:val="false"/>
          <w:i w:val="false"/>
          <w:color w:val="000000"/>
          <w:sz w:val="28"/>
        </w:rPr>
        <w:t>
      Чижевский көшесі – 3, 4, 5, 6, 7, 8, 10, 10а, 11, 12, 13, 14, 16, 17, 18, 19, 20, 21а, 22, 23, 24, 25, 26, 26а, 28, 29.</w:t>
      </w:r>
    </w:p>
    <w:bookmarkEnd w:id="25"/>
    <w:bookmarkStart w:name="z33" w:id="26"/>
    <w:p>
      <w:pPr>
        <w:spacing w:after="0"/>
        <w:ind w:left="0"/>
        <w:jc w:val="left"/>
      </w:pPr>
      <w:r>
        <w:rPr>
          <w:rFonts w:ascii="Times New Roman"/>
          <w:b/>
          <w:i w:val="false"/>
          <w:color w:val="000000"/>
        </w:rPr>
        <w:t xml:space="preserve"> №3 сайлау учаскесі</w:t>
      </w:r>
    </w:p>
    <w:bookmarkEnd w:id="26"/>
    <w:bookmarkStart w:name="z34"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5" w:id="28"/>
    <w:p>
      <w:pPr>
        <w:spacing w:after="0"/>
        <w:ind w:left="0"/>
        <w:jc w:val="both"/>
      </w:pPr>
      <w:r>
        <w:rPr>
          <w:rFonts w:ascii="Times New Roman"/>
          <w:b w:val="false"/>
          <w:i w:val="false"/>
          <w:color w:val="000000"/>
          <w:sz w:val="28"/>
        </w:rPr>
        <w:t>
      Шекаралары:</w:t>
      </w:r>
    </w:p>
    <w:bookmarkEnd w:id="28"/>
    <w:bookmarkStart w:name="z36" w:id="29"/>
    <w:p>
      <w:pPr>
        <w:spacing w:after="0"/>
        <w:ind w:left="0"/>
        <w:jc w:val="both"/>
      </w:pPr>
      <w:r>
        <w:rPr>
          <w:rFonts w:ascii="Times New Roman"/>
          <w:b w:val="false"/>
          <w:i w:val="false"/>
          <w:color w:val="000000"/>
          <w:sz w:val="28"/>
        </w:rPr>
        <w:t>
      Алмазный тұйық көшесі– 1, 2, 4, 8, 9, 6, 10, 11, 12, 13, 14, 15, 16, 17, 18, 19, 20;</w:t>
      </w:r>
    </w:p>
    <w:bookmarkEnd w:id="29"/>
    <w:bookmarkStart w:name="z37" w:id="30"/>
    <w:p>
      <w:pPr>
        <w:spacing w:after="0"/>
        <w:ind w:left="0"/>
        <w:jc w:val="both"/>
      </w:pPr>
      <w:r>
        <w:rPr>
          <w:rFonts w:ascii="Times New Roman"/>
          <w:b w:val="false"/>
          <w:i w:val="false"/>
          <w:color w:val="000000"/>
          <w:sz w:val="28"/>
        </w:rPr>
        <w:t>
      Волжский тұйық көшесі– 1, 1а, 2, 4, 6, 8, 10, 18, 20, 22;</w:t>
      </w:r>
    </w:p>
    <w:bookmarkEnd w:id="30"/>
    <w:bookmarkStart w:name="z38"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9" w:id="32"/>
    <w:p>
      <w:pPr>
        <w:spacing w:after="0"/>
        <w:ind w:left="0"/>
        <w:jc w:val="both"/>
      </w:pPr>
      <w:r>
        <w:rPr>
          <w:rFonts w:ascii="Times New Roman"/>
          <w:b w:val="false"/>
          <w:i w:val="false"/>
          <w:color w:val="000000"/>
          <w:sz w:val="28"/>
        </w:rPr>
        <w:t>
      Мраморный тұйық көшесі– 1, 5, 7, 9, 15, 17, 18, 21, 23;</w:t>
      </w:r>
    </w:p>
    <w:bookmarkEnd w:id="32"/>
    <w:bookmarkStart w:name="z40"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47, 48, 49, 50, 51, 52, 53, 54, 55, 57, 59, 61, 63, 65, 67, 69, 71;</w:t>
      </w:r>
    </w:p>
    <w:bookmarkEnd w:id="33"/>
    <w:bookmarkStart w:name="z41"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2"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3" w:id="36"/>
    <w:p>
      <w:pPr>
        <w:spacing w:after="0"/>
        <w:ind w:left="0"/>
        <w:jc w:val="both"/>
      </w:pPr>
      <w:r>
        <w:rPr>
          <w:rFonts w:ascii="Times New Roman"/>
          <w:b w:val="false"/>
          <w:i w:val="false"/>
          <w:color w:val="000000"/>
          <w:sz w:val="28"/>
        </w:rPr>
        <w:t>
      Громовая көшесі – 2, 3, 4, 4/1, 5, 6, 7, 8, 9, 10, 11, 12, 13, 14, 15, 17;</w:t>
      </w:r>
    </w:p>
    <w:bookmarkEnd w:id="36"/>
    <w:bookmarkStart w:name="z44" w:id="37"/>
    <w:p>
      <w:pPr>
        <w:spacing w:after="0"/>
        <w:ind w:left="0"/>
        <w:jc w:val="both"/>
      </w:pPr>
      <w:r>
        <w:rPr>
          <w:rFonts w:ascii="Times New Roman"/>
          <w:b w:val="false"/>
          <w:i w:val="false"/>
          <w:color w:val="000000"/>
          <w:sz w:val="28"/>
        </w:rPr>
        <w:t>
      Доскей көшесі – 1, 2, 3, 4, 5, 6, 7;</w:t>
      </w:r>
    </w:p>
    <w:bookmarkEnd w:id="37"/>
    <w:bookmarkStart w:name="z45" w:id="38"/>
    <w:p>
      <w:pPr>
        <w:spacing w:after="0"/>
        <w:ind w:left="0"/>
        <w:jc w:val="both"/>
      </w:pPr>
      <w:r>
        <w:rPr>
          <w:rFonts w:ascii="Times New Roman"/>
          <w:b w:val="false"/>
          <w:i w:val="false"/>
          <w:color w:val="000000"/>
          <w:sz w:val="28"/>
        </w:rPr>
        <w:t>
      Ерубаев көшесі – 1а, 2, 3, 4, 6, 6а, 7;</w:t>
      </w:r>
    </w:p>
    <w:bookmarkEnd w:id="38"/>
    <w:bookmarkStart w:name="z46" w:id="39"/>
    <w:p>
      <w:pPr>
        <w:spacing w:after="0"/>
        <w:ind w:left="0"/>
        <w:jc w:val="both"/>
      </w:pPr>
      <w:r>
        <w:rPr>
          <w:rFonts w:ascii="Times New Roman"/>
          <w:b w:val="false"/>
          <w:i w:val="false"/>
          <w:color w:val="000000"/>
          <w:sz w:val="28"/>
        </w:rPr>
        <w:t>
      Жанғозин көшесі – 6, 11;</w:t>
      </w:r>
    </w:p>
    <w:bookmarkEnd w:id="39"/>
    <w:bookmarkStart w:name="z47" w:id="40"/>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0"/>
    <w:bookmarkStart w:name="z48" w:id="41"/>
    <w:p>
      <w:pPr>
        <w:spacing w:after="0"/>
        <w:ind w:left="0"/>
        <w:jc w:val="both"/>
      </w:pPr>
      <w:r>
        <w:rPr>
          <w:rFonts w:ascii="Times New Roman"/>
          <w:b w:val="false"/>
          <w:i w:val="false"/>
          <w:color w:val="000000"/>
          <w:sz w:val="28"/>
        </w:rPr>
        <w:t>
      Кузнецов көшесі – 1, 2, 3, 4, 5, 6, 7, 8, 9, 10, 11, 12;</w:t>
      </w:r>
    </w:p>
    <w:bookmarkEnd w:id="41"/>
    <w:bookmarkStart w:name="z49" w:id="42"/>
    <w:p>
      <w:pPr>
        <w:spacing w:after="0"/>
        <w:ind w:left="0"/>
        <w:jc w:val="both"/>
      </w:pPr>
      <w:r>
        <w:rPr>
          <w:rFonts w:ascii="Times New Roman"/>
          <w:b w:val="false"/>
          <w:i w:val="false"/>
          <w:color w:val="000000"/>
          <w:sz w:val="28"/>
        </w:rPr>
        <w:t>
      Ленин көшесі– 36, 38, 40, 42, 44;</w:t>
      </w:r>
    </w:p>
    <w:bookmarkEnd w:id="42"/>
    <w:bookmarkStart w:name="z50" w:id="43"/>
    <w:p>
      <w:pPr>
        <w:spacing w:after="0"/>
        <w:ind w:left="0"/>
        <w:jc w:val="both"/>
      </w:pPr>
      <w:r>
        <w:rPr>
          <w:rFonts w:ascii="Times New Roman"/>
          <w:b w:val="false"/>
          <w:i w:val="false"/>
          <w:color w:val="000000"/>
          <w:sz w:val="28"/>
        </w:rPr>
        <w:t>
      Нестеров көшесі – 1, 2, 2а, 3, 4, 4/1, 5, 6, 7, 8, 9, 10, 11, 13;</w:t>
      </w:r>
    </w:p>
    <w:bookmarkEnd w:id="43"/>
    <w:bookmarkStart w:name="z51"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2"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3"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4" w:id="47"/>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47"/>
    <w:bookmarkStart w:name="z55" w:id="48"/>
    <w:p>
      <w:pPr>
        <w:spacing w:after="0"/>
        <w:ind w:left="0"/>
        <w:jc w:val="both"/>
      </w:pPr>
      <w:r>
        <w:rPr>
          <w:rFonts w:ascii="Times New Roman"/>
          <w:b w:val="false"/>
          <w:i w:val="false"/>
          <w:color w:val="000000"/>
          <w:sz w:val="28"/>
        </w:rPr>
        <w:t>
      Тюленин көшесі– 1, 3, 5, 6, 7, 8, 9, 10, 13, 15, 19, 21, 23, 25, 27, 29, 31, 33, 35;</w:t>
      </w:r>
    </w:p>
    <w:bookmarkEnd w:id="48"/>
    <w:bookmarkStart w:name="z56" w:id="49"/>
    <w:p>
      <w:pPr>
        <w:spacing w:after="0"/>
        <w:ind w:left="0"/>
        <w:jc w:val="both"/>
      </w:pPr>
      <w:r>
        <w:rPr>
          <w:rFonts w:ascii="Times New Roman"/>
          <w:b w:val="false"/>
          <w:i w:val="false"/>
          <w:color w:val="000000"/>
          <w:sz w:val="28"/>
        </w:rPr>
        <w:t>
      Телевизионная көшесі – 1, 2, 2а, 3, 4, 4а, 5, 6, 7, 9, 45, 46, 48, 50, 50а;</w:t>
      </w:r>
    </w:p>
    <w:bookmarkEnd w:id="49"/>
    <w:bookmarkStart w:name="z57" w:id="50"/>
    <w:p>
      <w:pPr>
        <w:spacing w:after="0"/>
        <w:ind w:left="0"/>
        <w:jc w:val="both"/>
      </w:pPr>
      <w:r>
        <w:rPr>
          <w:rFonts w:ascii="Times New Roman"/>
          <w:b w:val="false"/>
          <w:i w:val="false"/>
          <w:color w:val="000000"/>
          <w:sz w:val="28"/>
        </w:rPr>
        <w:t>
      Хрустальная көшесі – 3, 4, 5, 6, 7, 8, 9, 11, 12, 13, 14, 15, 16, 17, 18, 19;</w:t>
      </w:r>
    </w:p>
    <w:bookmarkEnd w:id="50"/>
    <w:bookmarkStart w:name="z58" w:id="51"/>
    <w:p>
      <w:pPr>
        <w:spacing w:after="0"/>
        <w:ind w:left="0"/>
        <w:jc w:val="both"/>
      </w:pPr>
      <w:r>
        <w:rPr>
          <w:rFonts w:ascii="Times New Roman"/>
          <w:b w:val="false"/>
          <w:i w:val="false"/>
          <w:color w:val="000000"/>
          <w:sz w:val="28"/>
        </w:rPr>
        <w:t>
      Кронштадская көшесі - 10,16;</w:t>
      </w:r>
    </w:p>
    <w:bookmarkEnd w:id="51"/>
    <w:bookmarkStart w:name="z59" w:id="52"/>
    <w:p>
      <w:pPr>
        <w:spacing w:after="0"/>
        <w:ind w:left="0"/>
        <w:jc w:val="both"/>
      </w:pPr>
      <w:r>
        <w:rPr>
          <w:rFonts w:ascii="Times New Roman"/>
          <w:b w:val="false"/>
          <w:i w:val="false"/>
          <w:color w:val="000000"/>
          <w:sz w:val="28"/>
        </w:rPr>
        <w:t>
      Физкультурная көшесі - 5.</w:t>
      </w:r>
    </w:p>
    <w:bookmarkEnd w:id="52"/>
    <w:bookmarkStart w:name="z60" w:id="53"/>
    <w:p>
      <w:pPr>
        <w:spacing w:after="0"/>
        <w:ind w:left="0"/>
        <w:jc w:val="left"/>
      </w:pPr>
      <w:r>
        <w:rPr>
          <w:rFonts w:ascii="Times New Roman"/>
          <w:b/>
          <w:i w:val="false"/>
          <w:color w:val="000000"/>
        </w:rPr>
        <w:t xml:space="preserve"> №4 сайлау учаскесі</w:t>
      </w:r>
    </w:p>
    <w:bookmarkEnd w:id="53"/>
    <w:bookmarkStart w:name="z61" w:id="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 лицей" коммуналдық мемлекеттік мекемесі, Ленин көшесі, 60 үй.</w:t>
      </w:r>
    </w:p>
    <w:bookmarkEnd w:id="54"/>
    <w:bookmarkStart w:name="z62" w:id="55"/>
    <w:p>
      <w:pPr>
        <w:spacing w:after="0"/>
        <w:ind w:left="0"/>
        <w:jc w:val="both"/>
      </w:pPr>
      <w:r>
        <w:rPr>
          <w:rFonts w:ascii="Times New Roman"/>
          <w:b w:val="false"/>
          <w:i w:val="false"/>
          <w:color w:val="000000"/>
          <w:sz w:val="28"/>
        </w:rPr>
        <w:t>
      Шекаралары:</w:t>
      </w:r>
    </w:p>
    <w:bookmarkEnd w:id="55"/>
    <w:bookmarkStart w:name="z63" w:id="56"/>
    <w:p>
      <w:pPr>
        <w:spacing w:after="0"/>
        <w:ind w:left="0"/>
        <w:jc w:val="both"/>
      </w:pPr>
      <w:r>
        <w:rPr>
          <w:rFonts w:ascii="Times New Roman"/>
          <w:b w:val="false"/>
          <w:i w:val="false"/>
          <w:color w:val="000000"/>
          <w:sz w:val="28"/>
        </w:rPr>
        <w:t>
      Нұрсұлтан Назарбаев даңғылы – 38, 40, 42, 44, 46, 48, 48а, 52, 54;</w:t>
      </w:r>
    </w:p>
    <w:bookmarkEnd w:id="56"/>
    <w:bookmarkStart w:name="z64" w:id="57"/>
    <w:p>
      <w:pPr>
        <w:spacing w:after="0"/>
        <w:ind w:left="0"/>
        <w:jc w:val="both"/>
      </w:pPr>
      <w:r>
        <w:rPr>
          <w:rFonts w:ascii="Times New Roman"/>
          <w:b w:val="false"/>
          <w:i w:val="false"/>
          <w:color w:val="000000"/>
          <w:sz w:val="28"/>
        </w:rPr>
        <w:t>
      Цветочный тұйық көшесі– 1, 2, 3, 4, 5, 6, 7, 8, 9, 10, 11, 13;</w:t>
      </w:r>
    </w:p>
    <w:bookmarkEnd w:id="57"/>
    <w:bookmarkStart w:name="z65" w:id="58"/>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8"/>
    <w:bookmarkStart w:name="z66" w:id="59"/>
    <w:p>
      <w:pPr>
        <w:spacing w:after="0"/>
        <w:ind w:left="0"/>
        <w:jc w:val="both"/>
      </w:pPr>
      <w:r>
        <w:rPr>
          <w:rFonts w:ascii="Times New Roman"/>
          <w:b w:val="false"/>
          <w:i w:val="false"/>
          <w:color w:val="000000"/>
          <w:sz w:val="28"/>
        </w:rPr>
        <w:t>
      Гоголь көшесі – 2, 4, 6, 8, 10, 12, 14, 16, 18, 20, 26, 28, 30;</w:t>
      </w:r>
    </w:p>
    <w:bookmarkEnd w:id="59"/>
    <w:bookmarkStart w:name="z67" w:id="60"/>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0"/>
    <w:bookmarkStart w:name="z68" w:id="61"/>
    <w:p>
      <w:pPr>
        <w:spacing w:after="0"/>
        <w:ind w:left="0"/>
        <w:jc w:val="both"/>
      </w:pPr>
      <w:r>
        <w:rPr>
          <w:rFonts w:ascii="Times New Roman"/>
          <w:b w:val="false"/>
          <w:i w:val="false"/>
          <w:color w:val="000000"/>
          <w:sz w:val="28"/>
        </w:rPr>
        <w:t>
      Ленин көшесі – 45, 46, 47, 48, 49, 50, 51, 52, 53, 54, 55, 55/1, 56, 57, 58, 59, 59/1, 59а, 61, 61/2, 62, 63, 64;</w:t>
      </w:r>
    </w:p>
    <w:bookmarkEnd w:id="61"/>
    <w:bookmarkStart w:name="z69" w:id="62"/>
    <w:p>
      <w:pPr>
        <w:spacing w:after="0"/>
        <w:ind w:left="0"/>
        <w:jc w:val="both"/>
      </w:pPr>
      <w:r>
        <w:rPr>
          <w:rFonts w:ascii="Times New Roman"/>
          <w:b w:val="false"/>
          <w:i w:val="false"/>
          <w:color w:val="000000"/>
          <w:sz w:val="28"/>
        </w:rPr>
        <w:t>
      Поспелов көшесі – 3, 5, 7, 9, 11, 19, 25;</w:t>
      </w:r>
    </w:p>
    <w:bookmarkEnd w:id="62"/>
    <w:bookmarkStart w:name="z70" w:id="63"/>
    <w:p>
      <w:pPr>
        <w:spacing w:after="0"/>
        <w:ind w:left="0"/>
        <w:jc w:val="both"/>
      </w:pPr>
      <w:r>
        <w:rPr>
          <w:rFonts w:ascii="Times New Roman"/>
          <w:b w:val="false"/>
          <w:i w:val="false"/>
          <w:color w:val="000000"/>
          <w:sz w:val="28"/>
        </w:rPr>
        <w:t>
      Сәтпаев көшесі – 55, 57, 59, 61, 63, 65, 67, 69, 71, 73, 75, 77, 79, 81, 83, 85, 87, 89, 91;</w:t>
      </w:r>
    </w:p>
    <w:bookmarkEnd w:id="63"/>
    <w:bookmarkStart w:name="z71" w:id="64"/>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4"/>
    <w:bookmarkStart w:name="z72" w:id="65"/>
    <w:p>
      <w:pPr>
        <w:spacing w:after="0"/>
        <w:ind w:left="0"/>
        <w:jc w:val="both"/>
      </w:pPr>
      <w:r>
        <w:rPr>
          <w:rFonts w:ascii="Times New Roman"/>
          <w:b w:val="false"/>
          <w:i w:val="false"/>
          <w:color w:val="000000"/>
          <w:sz w:val="28"/>
        </w:rPr>
        <w:t>
      Чижевский көшесі – 32, 34, 35, 36, 37, 38, 40;</w:t>
      </w:r>
    </w:p>
    <w:bookmarkEnd w:id="65"/>
    <w:bookmarkStart w:name="z73" w:id="66"/>
    <w:p>
      <w:pPr>
        <w:spacing w:after="0"/>
        <w:ind w:left="0"/>
        <w:jc w:val="both"/>
      </w:pPr>
      <w:r>
        <w:rPr>
          <w:rFonts w:ascii="Times New Roman"/>
          <w:b w:val="false"/>
          <w:i w:val="false"/>
          <w:color w:val="000000"/>
          <w:sz w:val="28"/>
        </w:rPr>
        <w:t>
      Цикличный тұйық көшесі – 2, 3, 7, 13, 14, 18, 35, 40, 45, 50.</w:t>
      </w:r>
    </w:p>
    <w:bookmarkEnd w:id="66"/>
    <w:bookmarkStart w:name="z74" w:id="67"/>
    <w:p>
      <w:pPr>
        <w:spacing w:after="0"/>
        <w:ind w:left="0"/>
        <w:jc w:val="left"/>
      </w:pPr>
      <w:r>
        <w:rPr>
          <w:rFonts w:ascii="Times New Roman"/>
          <w:b/>
          <w:i w:val="false"/>
          <w:color w:val="000000"/>
        </w:rPr>
        <w:t xml:space="preserve"> №5 сайлау учаскесі</w:t>
      </w:r>
    </w:p>
    <w:bookmarkEnd w:id="67"/>
    <w:bookmarkStart w:name="z75" w:id="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68"/>
    <w:bookmarkStart w:name="z76" w:id="69"/>
    <w:p>
      <w:pPr>
        <w:spacing w:after="0"/>
        <w:ind w:left="0"/>
        <w:jc w:val="both"/>
      </w:pPr>
      <w:r>
        <w:rPr>
          <w:rFonts w:ascii="Times New Roman"/>
          <w:b w:val="false"/>
          <w:i w:val="false"/>
          <w:color w:val="000000"/>
          <w:sz w:val="28"/>
        </w:rPr>
        <w:t>
      Шекаралары:</w:t>
      </w:r>
    </w:p>
    <w:bookmarkEnd w:id="69"/>
    <w:bookmarkStart w:name="z77" w:id="70"/>
    <w:p>
      <w:pPr>
        <w:spacing w:after="0"/>
        <w:ind w:left="0"/>
        <w:jc w:val="both"/>
      </w:pPr>
      <w:r>
        <w:rPr>
          <w:rFonts w:ascii="Times New Roman"/>
          <w:b w:val="false"/>
          <w:i w:val="false"/>
          <w:color w:val="000000"/>
          <w:sz w:val="28"/>
        </w:rPr>
        <w:t>
      Бийский тұйық көшесі – 11, 13, 13а, 15, 16, 17, 18, 19, 20, 21, 22;</w:t>
      </w:r>
    </w:p>
    <w:bookmarkEnd w:id="70"/>
    <w:bookmarkStart w:name="z78" w:id="71"/>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1"/>
    <w:bookmarkStart w:name="z79" w:id="72"/>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2"/>
    <w:bookmarkStart w:name="z80" w:id="73"/>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3"/>
    <w:bookmarkStart w:name="z81" w:id="74"/>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5"/>
    <w:bookmarkStart w:name="z83" w:id="76"/>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6"/>
    <w:bookmarkStart w:name="z84" w:id="77"/>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7"/>
    <w:bookmarkStart w:name="z85" w:id="78"/>
    <w:p>
      <w:pPr>
        <w:spacing w:after="0"/>
        <w:ind w:left="0"/>
        <w:jc w:val="both"/>
      </w:pPr>
      <w:r>
        <w:rPr>
          <w:rFonts w:ascii="Times New Roman"/>
          <w:b w:val="false"/>
          <w:i w:val="false"/>
          <w:color w:val="000000"/>
          <w:sz w:val="28"/>
        </w:rPr>
        <w:t>
      Вишневский көшесі – 1, 1а, 2, 2а, 3, 4, 5, 6, 7, 8, 9, 10, 12, 16, 18;</w:t>
      </w:r>
    </w:p>
    <w:bookmarkEnd w:id="78"/>
    <w:bookmarkStart w:name="z86" w:id="79"/>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79"/>
    <w:bookmarkStart w:name="z87" w:id="80"/>
    <w:p>
      <w:pPr>
        <w:spacing w:after="0"/>
        <w:ind w:left="0"/>
        <w:jc w:val="both"/>
      </w:pPr>
      <w:r>
        <w:rPr>
          <w:rFonts w:ascii="Times New Roman"/>
          <w:b w:val="false"/>
          <w:i w:val="false"/>
          <w:color w:val="000000"/>
          <w:sz w:val="28"/>
        </w:rPr>
        <w:t>
      Гоголь көшесі – 2/2, 2/3, 2/4, 2/5, 2/6, 2/7, 2/8, 2/9, 2/10, 2/11;</w:t>
      </w:r>
    </w:p>
    <w:bookmarkEnd w:id="80"/>
    <w:bookmarkStart w:name="z88" w:id="81"/>
    <w:p>
      <w:pPr>
        <w:spacing w:after="0"/>
        <w:ind w:left="0"/>
        <w:jc w:val="both"/>
      </w:pPr>
      <w:r>
        <w:rPr>
          <w:rFonts w:ascii="Times New Roman"/>
          <w:b w:val="false"/>
          <w:i w:val="false"/>
          <w:color w:val="000000"/>
          <w:sz w:val="28"/>
        </w:rPr>
        <w:t>
      Дегтярев көшесі – 1, 2, 3, 4, 5, 6, 7, 8, 9, 10, 11, 12, 13, 14, 16;</w:t>
      </w:r>
    </w:p>
    <w:bookmarkEnd w:id="81"/>
    <w:bookmarkStart w:name="z89" w:id="82"/>
    <w:p>
      <w:pPr>
        <w:spacing w:after="0"/>
        <w:ind w:left="0"/>
        <w:jc w:val="both"/>
      </w:pPr>
      <w:r>
        <w:rPr>
          <w:rFonts w:ascii="Times New Roman"/>
          <w:b w:val="false"/>
          <w:i w:val="false"/>
          <w:color w:val="000000"/>
          <w:sz w:val="28"/>
        </w:rPr>
        <w:t>
      Ермолов көшесі – 1, 2, 3, 4, 5, 6, 7, 8, 9, 10, 11, 12, 13, 14, 15, 16, 17, 18, 19, 20, 21, 22, 23, 24, 30;</w:t>
      </w:r>
    </w:p>
    <w:bookmarkEnd w:id="82"/>
    <w:bookmarkStart w:name="z90" w:id="83"/>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3"/>
    <w:bookmarkStart w:name="z91" w:id="84"/>
    <w:p>
      <w:pPr>
        <w:spacing w:after="0"/>
        <w:ind w:left="0"/>
        <w:jc w:val="both"/>
      </w:pPr>
      <w:r>
        <w:rPr>
          <w:rFonts w:ascii="Times New Roman"/>
          <w:b w:val="false"/>
          <w:i w:val="false"/>
          <w:color w:val="000000"/>
          <w:sz w:val="28"/>
        </w:rPr>
        <w:t>
      Космодемьянская көшесі – 1, 1а, 3, 5, 7;</w:t>
      </w:r>
    </w:p>
    <w:bookmarkEnd w:id="84"/>
    <w:bookmarkStart w:name="z92" w:id="85"/>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5"/>
    <w:bookmarkStart w:name="z93" w:id="86"/>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6"/>
    <w:bookmarkStart w:name="z94" w:id="87"/>
    <w:p>
      <w:pPr>
        <w:spacing w:after="0"/>
        <w:ind w:left="0"/>
        <w:jc w:val="both"/>
      </w:pPr>
      <w:r>
        <w:rPr>
          <w:rFonts w:ascii="Times New Roman"/>
          <w:b w:val="false"/>
          <w:i w:val="false"/>
          <w:color w:val="000000"/>
          <w:sz w:val="28"/>
        </w:rPr>
        <w:t>
      Куприн көшесі – 1, 3, 4, 5, 6, 7, 8, 9, 10, 11, 12, 13, 14, 15;</w:t>
      </w:r>
    </w:p>
    <w:bookmarkEnd w:id="87"/>
    <w:bookmarkStart w:name="z95" w:id="88"/>
    <w:p>
      <w:pPr>
        <w:spacing w:after="0"/>
        <w:ind w:left="0"/>
        <w:jc w:val="both"/>
      </w:pPr>
      <w:r>
        <w:rPr>
          <w:rFonts w:ascii="Times New Roman"/>
          <w:b w:val="false"/>
          <w:i w:val="false"/>
          <w:color w:val="000000"/>
          <w:sz w:val="28"/>
        </w:rPr>
        <w:t>
      Ленин көшесі – 66, 68, 68а, 70, 72, 74, 74а, 76, 76а;</w:t>
      </w:r>
    </w:p>
    <w:bookmarkEnd w:id="88"/>
    <w:bookmarkStart w:name="z96" w:id="89"/>
    <w:p>
      <w:pPr>
        <w:spacing w:after="0"/>
        <w:ind w:left="0"/>
        <w:jc w:val="both"/>
      </w:pPr>
      <w:r>
        <w:rPr>
          <w:rFonts w:ascii="Times New Roman"/>
          <w:b w:val="false"/>
          <w:i w:val="false"/>
          <w:color w:val="000000"/>
          <w:sz w:val="28"/>
        </w:rPr>
        <w:t>
      Перов көшесі – 1, 2, 3, 4, 5, 6, 7, 8, 9, 10, 11, 12, 13, 14, 15, 16;</w:t>
      </w:r>
    </w:p>
    <w:bookmarkEnd w:id="89"/>
    <w:bookmarkStart w:name="z97" w:id="90"/>
    <w:p>
      <w:pPr>
        <w:spacing w:after="0"/>
        <w:ind w:left="0"/>
        <w:jc w:val="both"/>
      </w:pPr>
      <w:r>
        <w:rPr>
          <w:rFonts w:ascii="Times New Roman"/>
          <w:b w:val="false"/>
          <w:i w:val="false"/>
          <w:color w:val="000000"/>
          <w:sz w:val="28"/>
        </w:rPr>
        <w:t>
      Писарев көшесі – 40, 42, 44, 46, 46а;</w:t>
      </w:r>
    </w:p>
    <w:bookmarkEnd w:id="90"/>
    <w:bookmarkStart w:name="z98" w:id="91"/>
    <w:p>
      <w:pPr>
        <w:spacing w:after="0"/>
        <w:ind w:left="0"/>
        <w:jc w:val="both"/>
      </w:pPr>
      <w:r>
        <w:rPr>
          <w:rFonts w:ascii="Times New Roman"/>
          <w:b w:val="false"/>
          <w:i w:val="false"/>
          <w:color w:val="000000"/>
          <w:sz w:val="28"/>
        </w:rPr>
        <w:t>
      Поспелов көшесі – 18, 20;</w:t>
      </w:r>
    </w:p>
    <w:bookmarkEnd w:id="91"/>
    <w:bookmarkStart w:name="z99" w:id="92"/>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2"/>
    <w:bookmarkStart w:name="z100" w:id="93"/>
    <w:p>
      <w:pPr>
        <w:spacing w:after="0"/>
        <w:ind w:left="0"/>
        <w:jc w:val="both"/>
      </w:pPr>
      <w:r>
        <w:rPr>
          <w:rFonts w:ascii="Times New Roman"/>
          <w:b w:val="false"/>
          <w:i w:val="false"/>
          <w:color w:val="000000"/>
          <w:sz w:val="28"/>
        </w:rPr>
        <w:t>
      Сеченов көшесі – 1, 2, 3, 4, 5, 6, 7, 8, 9, 10, 11, 12, 13, 14, 15, 16, 17, 18, 19, 20;</w:t>
      </w:r>
    </w:p>
    <w:bookmarkEnd w:id="93"/>
    <w:bookmarkStart w:name="z101" w:id="94"/>
    <w:p>
      <w:pPr>
        <w:spacing w:after="0"/>
        <w:ind w:left="0"/>
        <w:jc w:val="both"/>
      </w:pPr>
      <w:r>
        <w:rPr>
          <w:rFonts w:ascii="Times New Roman"/>
          <w:b w:val="false"/>
          <w:i w:val="false"/>
          <w:color w:val="000000"/>
          <w:sz w:val="28"/>
        </w:rPr>
        <w:t>
      Столетов көшесі – 1, 2, 3, 4, 5, 6, 7, 8, 9, 10, 11, 12, 13;</w:t>
      </w:r>
    </w:p>
    <w:bookmarkEnd w:id="94"/>
    <w:bookmarkStart w:name="z102" w:id="95"/>
    <w:p>
      <w:pPr>
        <w:spacing w:after="0"/>
        <w:ind w:left="0"/>
        <w:jc w:val="both"/>
      </w:pPr>
      <w:r>
        <w:rPr>
          <w:rFonts w:ascii="Times New Roman"/>
          <w:b w:val="false"/>
          <w:i w:val="false"/>
          <w:color w:val="000000"/>
          <w:sz w:val="28"/>
        </w:rPr>
        <w:t>
      Федченко көшесі – 1, 2, 3, 4, 5, 6, 7, 8, 9, 10, 11;</w:t>
      </w:r>
    </w:p>
    <w:bookmarkEnd w:id="95"/>
    <w:bookmarkStart w:name="z103" w:id="96"/>
    <w:p>
      <w:pPr>
        <w:spacing w:after="0"/>
        <w:ind w:left="0"/>
        <w:jc w:val="both"/>
      </w:pPr>
      <w:r>
        <w:rPr>
          <w:rFonts w:ascii="Times New Roman"/>
          <w:b w:val="false"/>
          <w:i w:val="false"/>
          <w:color w:val="000000"/>
          <w:sz w:val="28"/>
        </w:rPr>
        <w:t>
      Художественная көшесі – 1, 2, 3, 4, 5, 6, 7, 8, 9, 10, 11, 12, 13, 14, 15;</w:t>
      </w:r>
    </w:p>
    <w:bookmarkEnd w:id="96"/>
    <w:bookmarkStart w:name="z104" w:id="97"/>
    <w:p>
      <w:pPr>
        <w:spacing w:after="0"/>
        <w:ind w:left="0"/>
        <w:jc w:val="both"/>
      </w:pPr>
      <w:r>
        <w:rPr>
          <w:rFonts w:ascii="Times New Roman"/>
          <w:b w:val="false"/>
          <w:i w:val="false"/>
          <w:color w:val="000000"/>
          <w:sz w:val="28"/>
        </w:rPr>
        <w:t>
      Шевцова көшесі – 1, 1б, 2, 3, 4, 5, 6, 7, 8, 9, 10, 11, 12, 13, 14;</w:t>
      </w:r>
    </w:p>
    <w:bookmarkEnd w:id="97"/>
    <w:bookmarkStart w:name="z105" w:id="98"/>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98"/>
    <w:bookmarkStart w:name="z106" w:id="99"/>
    <w:p>
      <w:pPr>
        <w:spacing w:after="0"/>
        <w:ind w:left="0"/>
        <w:jc w:val="left"/>
      </w:pPr>
      <w:r>
        <w:rPr>
          <w:rFonts w:ascii="Times New Roman"/>
          <w:b/>
          <w:i w:val="false"/>
          <w:color w:val="000000"/>
        </w:rPr>
        <w:t xml:space="preserve"> №6 сайлау учаскесі</w:t>
      </w:r>
    </w:p>
    <w:bookmarkEnd w:id="99"/>
    <w:bookmarkStart w:name="z107" w:id="1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0"/>
    <w:bookmarkStart w:name="z108" w:id="101"/>
    <w:p>
      <w:pPr>
        <w:spacing w:after="0"/>
        <w:ind w:left="0"/>
        <w:jc w:val="both"/>
      </w:pPr>
      <w:r>
        <w:rPr>
          <w:rFonts w:ascii="Times New Roman"/>
          <w:b w:val="false"/>
          <w:i w:val="false"/>
          <w:color w:val="000000"/>
          <w:sz w:val="28"/>
        </w:rPr>
        <w:t>
      Шекаралары:</w:t>
      </w:r>
    </w:p>
    <w:bookmarkEnd w:id="101"/>
    <w:bookmarkStart w:name="z109" w:id="102"/>
    <w:p>
      <w:pPr>
        <w:spacing w:after="0"/>
        <w:ind w:left="0"/>
        <w:jc w:val="both"/>
      </w:pPr>
      <w:r>
        <w:rPr>
          <w:rFonts w:ascii="Times New Roman"/>
          <w:b w:val="false"/>
          <w:i w:val="false"/>
          <w:color w:val="000000"/>
          <w:sz w:val="28"/>
        </w:rPr>
        <w:t>
      Мұстафин көшесі – 12, 14, 16, 16/2, 18, 18/2, 20, 22, 26, 30, 32, 32а;</w:t>
      </w:r>
    </w:p>
    <w:bookmarkEnd w:id="102"/>
    <w:bookmarkStart w:name="z110" w:id="103"/>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3"/>
    <w:bookmarkStart w:name="z111" w:id="104"/>
    <w:p>
      <w:pPr>
        <w:spacing w:after="0"/>
        <w:ind w:left="0"/>
        <w:jc w:val="both"/>
      </w:pPr>
      <w:r>
        <w:rPr>
          <w:rFonts w:ascii="Times New Roman"/>
          <w:b w:val="false"/>
          <w:i w:val="false"/>
          <w:color w:val="000000"/>
          <w:sz w:val="28"/>
        </w:rPr>
        <w:t>
      Гастелло көшесі – 4, 6, 8, 10, 12, 14, 14а, 16, 16/4, 18, 20, 20а, 22, 24, 25, 27;</w:t>
      </w:r>
    </w:p>
    <w:bookmarkEnd w:id="104"/>
    <w:bookmarkStart w:name="z112" w:id="105"/>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5"/>
    <w:bookmarkStart w:name="z113" w:id="106"/>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6"/>
    <w:bookmarkStart w:name="z114" w:id="107"/>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07"/>
    <w:bookmarkStart w:name="z115" w:id="108"/>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08"/>
    <w:bookmarkStart w:name="z116" w:id="109"/>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09"/>
    <w:bookmarkStart w:name="z117" w:id="110"/>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0"/>
    <w:bookmarkStart w:name="z118" w:id="111"/>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1"/>
    <w:bookmarkStart w:name="z119" w:id="112"/>
    <w:p>
      <w:pPr>
        <w:spacing w:after="0"/>
        <w:ind w:left="0"/>
        <w:jc w:val="both"/>
      </w:pPr>
      <w:r>
        <w:rPr>
          <w:rFonts w:ascii="Times New Roman"/>
          <w:b w:val="false"/>
          <w:i w:val="false"/>
          <w:color w:val="000000"/>
          <w:sz w:val="28"/>
        </w:rPr>
        <w:t>
      Гастелло көшесі – тұрғын алабы 23.</w:t>
      </w:r>
    </w:p>
    <w:bookmarkEnd w:id="112"/>
    <w:bookmarkStart w:name="z120" w:id="113"/>
    <w:p>
      <w:pPr>
        <w:spacing w:after="0"/>
        <w:ind w:left="0"/>
        <w:jc w:val="left"/>
      </w:pPr>
      <w:r>
        <w:rPr>
          <w:rFonts w:ascii="Times New Roman"/>
          <w:b/>
          <w:i w:val="false"/>
          <w:color w:val="000000"/>
        </w:rPr>
        <w:t xml:space="preserve"> №7 сайлау учаскесі</w:t>
      </w:r>
    </w:p>
    <w:bookmarkEnd w:id="113"/>
    <w:bookmarkStart w:name="z121" w:id="114"/>
    <w:p>
      <w:pPr>
        <w:spacing w:after="0"/>
        <w:ind w:left="0"/>
        <w:jc w:val="both"/>
      </w:pPr>
      <w:r>
        <w:rPr>
          <w:rFonts w:ascii="Times New Roman"/>
          <w:b w:val="false"/>
          <w:i w:val="false"/>
          <w:color w:val="000000"/>
          <w:sz w:val="28"/>
        </w:rPr>
        <w:t>
      Орталығы: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 Нұрсұлтан Назарбаев даңғылы, 56 үй.</w:t>
      </w:r>
    </w:p>
    <w:bookmarkEnd w:id="114"/>
    <w:bookmarkStart w:name="z122" w:id="115"/>
    <w:p>
      <w:pPr>
        <w:spacing w:after="0"/>
        <w:ind w:left="0"/>
        <w:jc w:val="both"/>
      </w:pPr>
      <w:r>
        <w:rPr>
          <w:rFonts w:ascii="Times New Roman"/>
          <w:b w:val="false"/>
          <w:i w:val="false"/>
          <w:color w:val="000000"/>
          <w:sz w:val="28"/>
        </w:rPr>
        <w:t>
      Шекаралары</w:t>
      </w:r>
    </w:p>
    <w:bookmarkEnd w:id="115"/>
    <w:bookmarkStart w:name="z123" w:id="116"/>
    <w:p>
      <w:pPr>
        <w:spacing w:after="0"/>
        <w:ind w:left="0"/>
        <w:jc w:val="both"/>
      </w:pPr>
      <w:r>
        <w:rPr>
          <w:rFonts w:ascii="Times New Roman"/>
          <w:b w:val="false"/>
          <w:i w:val="false"/>
          <w:color w:val="000000"/>
          <w:sz w:val="28"/>
        </w:rPr>
        <w:t xml:space="preserve">
      Нұрсұлтан Назарбаев даңғылы – 62, 74, 76, 78, 80; </w:t>
      </w:r>
    </w:p>
    <w:bookmarkEnd w:id="116"/>
    <w:bookmarkStart w:name="z124" w:id="117"/>
    <w:p>
      <w:pPr>
        <w:spacing w:after="0"/>
        <w:ind w:left="0"/>
        <w:jc w:val="both"/>
      </w:pPr>
      <w:r>
        <w:rPr>
          <w:rFonts w:ascii="Times New Roman"/>
          <w:b w:val="false"/>
          <w:i w:val="false"/>
          <w:color w:val="000000"/>
          <w:sz w:val="28"/>
        </w:rPr>
        <w:t>
      Терешкова көшесі – 34, 35, 37, 38, 39, 40, 41;</w:t>
      </w:r>
    </w:p>
    <w:bookmarkEnd w:id="117"/>
    <w:bookmarkStart w:name="z125" w:id="118"/>
    <w:p>
      <w:pPr>
        <w:spacing w:after="0"/>
        <w:ind w:left="0"/>
        <w:jc w:val="both"/>
      </w:pPr>
      <w:r>
        <w:rPr>
          <w:rFonts w:ascii="Times New Roman"/>
          <w:b w:val="false"/>
          <w:i w:val="false"/>
          <w:color w:val="000000"/>
          <w:sz w:val="28"/>
        </w:rPr>
        <w:t>
      Мұстафин көшесі – 1, 1/1, 1/2, 2, 3, 5, 5/1, 6, 6/2, 6/3, 7, 8, 11, 13;</w:t>
      </w:r>
    </w:p>
    <w:bookmarkEnd w:id="118"/>
    <w:bookmarkStart w:name="z126" w:id="119"/>
    <w:p>
      <w:pPr>
        <w:spacing w:after="0"/>
        <w:ind w:left="0"/>
        <w:jc w:val="both"/>
      </w:pPr>
      <w:r>
        <w:rPr>
          <w:rFonts w:ascii="Times New Roman"/>
          <w:b w:val="false"/>
          <w:i w:val="false"/>
          <w:color w:val="000000"/>
          <w:sz w:val="28"/>
        </w:rPr>
        <w:t>
      Гастелло көшесі– 28, 32, 34.</w:t>
      </w:r>
    </w:p>
    <w:bookmarkEnd w:id="119"/>
    <w:bookmarkStart w:name="z127" w:id="120"/>
    <w:p>
      <w:pPr>
        <w:spacing w:after="0"/>
        <w:ind w:left="0"/>
        <w:jc w:val="left"/>
      </w:pPr>
      <w:r>
        <w:rPr>
          <w:rFonts w:ascii="Times New Roman"/>
          <w:b/>
          <w:i w:val="false"/>
          <w:color w:val="000000"/>
        </w:rPr>
        <w:t xml:space="preserve"> №8 сайлау учаскесі</w:t>
      </w:r>
    </w:p>
    <w:bookmarkEnd w:id="120"/>
    <w:bookmarkStart w:name="z128" w:id="121"/>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1"/>
    <w:bookmarkStart w:name="z129" w:id="122"/>
    <w:p>
      <w:pPr>
        <w:spacing w:after="0"/>
        <w:ind w:left="0"/>
        <w:jc w:val="left"/>
      </w:pPr>
      <w:r>
        <w:rPr>
          <w:rFonts w:ascii="Times New Roman"/>
          <w:b/>
          <w:i w:val="false"/>
          <w:color w:val="000000"/>
        </w:rPr>
        <w:t xml:space="preserve"> №9 сайлау учаскесі</w:t>
      </w:r>
    </w:p>
    <w:bookmarkEnd w:id="122"/>
    <w:bookmarkStart w:name="z130" w:id="123"/>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3"/>
    <w:bookmarkStart w:name="z131" w:id="124"/>
    <w:p>
      <w:pPr>
        <w:spacing w:after="0"/>
        <w:ind w:left="0"/>
        <w:jc w:val="both"/>
      </w:pPr>
      <w:r>
        <w:rPr>
          <w:rFonts w:ascii="Times New Roman"/>
          <w:b w:val="false"/>
          <w:i w:val="false"/>
          <w:color w:val="000000"/>
          <w:sz w:val="28"/>
        </w:rPr>
        <w:t>
      Шекаралары:</w:t>
      </w:r>
    </w:p>
    <w:bookmarkEnd w:id="124"/>
    <w:bookmarkStart w:name="z132" w:id="125"/>
    <w:p>
      <w:pPr>
        <w:spacing w:after="0"/>
        <w:ind w:left="0"/>
        <w:jc w:val="both"/>
      </w:pPr>
      <w:r>
        <w:rPr>
          <w:rFonts w:ascii="Times New Roman"/>
          <w:b w:val="false"/>
          <w:i w:val="false"/>
          <w:color w:val="000000"/>
          <w:sz w:val="28"/>
        </w:rPr>
        <w:t>
      Гоголь көшесі – 50/1, 50/2, 51/3, 52, 52/1, 52/2, 54, 56/2, 56/3, 58, 58/2, 62, 64, 66, 68;</w:t>
      </w:r>
    </w:p>
    <w:bookmarkEnd w:id="125"/>
    <w:bookmarkStart w:name="z133" w:id="126"/>
    <w:p>
      <w:pPr>
        <w:spacing w:after="0"/>
        <w:ind w:left="0"/>
        <w:jc w:val="both"/>
      </w:pPr>
      <w:r>
        <w:rPr>
          <w:rFonts w:ascii="Times New Roman"/>
          <w:b w:val="false"/>
          <w:i w:val="false"/>
          <w:color w:val="000000"/>
          <w:sz w:val="28"/>
        </w:rPr>
        <w:t>
      Нұрсұлтан Назарбаев даңғылы- 63, 65, 65/1, 59, 61, 57, 55.</w:t>
      </w:r>
    </w:p>
    <w:bookmarkEnd w:id="126"/>
    <w:bookmarkStart w:name="z134" w:id="127"/>
    <w:p>
      <w:pPr>
        <w:spacing w:after="0"/>
        <w:ind w:left="0"/>
        <w:jc w:val="left"/>
      </w:pPr>
      <w:r>
        <w:rPr>
          <w:rFonts w:ascii="Times New Roman"/>
          <w:b/>
          <w:i w:val="false"/>
          <w:color w:val="000000"/>
        </w:rPr>
        <w:t xml:space="preserve"> №10 сайлау учаскесі</w:t>
      </w:r>
    </w:p>
    <w:bookmarkEnd w:id="127"/>
    <w:bookmarkStart w:name="z135" w:id="1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 Байтұрсынұлы атындағы №41 гимназия мектебі" коммуналдық мемлекеттік мекемесі, Әбдіров даңғылы, 37/1 үй.</w:t>
      </w:r>
    </w:p>
    <w:bookmarkEnd w:id="128"/>
    <w:bookmarkStart w:name="z136" w:id="129"/>
    <w:p>
      <w:pPr>
        <w:spacing w:after="0"/>
        <w:ind w:left="0"/>
        <w:jc w:val="both"/>
      </w:pPr>
      <w:r>
        <w:rPr>
          <w:rFonts w:ascii="Times New Roman"/>
          <w:b w:val="false"/>
          <w:i w:val="false"/>
          <w:color w:val="000000"/>
          <w:sz w:val="28"/>
        </w:rPr>
        <w:t>
      Шекаралары:</w:t>
      </w:r>
    </w:p>
    <w:bookmarkEnd w:id="129"/>
    <w:bookmarkStart w:name="z137" w:id="130"/>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0"/>
    <w:bookmarkStart w:name="z138" w:id="131"/>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1"/>
    <w:bookmarkStart w:name="z139" w:id="132"/>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2"/>
    <w:bookmarkStart w:name="z140" w:id="133"/>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3"/>
    <w:bookmarkStart w:name="z141" w:id="134"/>
    <w:p>
      <w:pPr>
        <w:spacing w:after="0"/>
        <w:ind w:left="0"/>
        <w:jc w:val="both"/>
      </w:pPr>
      <w:r>
        <w:rPr>
          <w:rFonts w:ascii="Times New Roman"/>
          <w:b w:val="false"/>
          <w:i w:val="false"/>
          <w:color w:val="000000"/>
          <w:sz w:val="28"/>
        </w:rPr>
        <w:t>
      Алданская көшесі – 1, 2, 4, 5, 6, 7, 8, 9, 10.</w:t>
      </w:r>
    </w:p>
    <w:bookmarkEnd w:id="134"/>
    <w:bookmarkStart w:name="z142" w:id="135"/>
    <w:p>
      <w:pPr>
        <w:spacing w:after="0"/>
        <w:ind w:left="0"/>
        <w:jc w:val="left"/>
      </w:pPr>
      <w:r>
        <w:rPr>
          <w:rFonts w:ascii="Times New Roman"/>
          <w:b/>
          <w:i w:val="false"/>
          <w:color w:val="000000"/>
        </w:rPr>
        <w:t xml:space="preserve"> № 11 сайлау учаскесі</w:t>
      </w:r>
    </w:p>
    <w:bookmarkEnd w:id="135"/>
    <w:bookmarkStart w:name="z143" w:id="1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"№38 гимназия" коммуналдық мемлекеттік мекемесі, Әбдіров даңғылы, 30а үй.</w:t>
      </w:r>
    </w:p>
    <w:bookmarkEnd w:id="136"/>
    <w:bookmarkStart w:name="z144" w:id="137"/>
    <w:p>
      <w:pPr>
        <w:spacing w:after="0"/>
        <w:ind w:left="0"/>
        <w:jc w:val="both"/>
      </w:pPr>
      <w:r>
        <w:rPr>
          <w:rFonts w:ascii="Times New Roman"/>
          <w:b w:val="false"/>
          <w:i w:val="false"/>
          <w:color w:val="000000"/>
          <w:sz w:val="28"/>
        </w:rPr>
        <w:t>
      Шекаралары:</w:t>
      </w:r>
    </w:p>
    <w:bookmarkEnd w:id="137"/>
    <w:bookmarkStart w:name="z145" w:id="138"/>
    <w:p>
      <w:pPr>
        <w:spacing w:after="0"/>
        <w:ind w:left="0"/>
        <w:jc w:val="both"/>
      </w:pPr>
      <w:r>
        <w:rPr>
          <w:rFonts w:ascii="Times New Roman"/>
          <w:b w:val="false"/>
          <w:i w:val="false"/>
          <w:color w:val="000000"/>
          <w:sz w:val="28"/>
        </w:rPr>
        <w:t>
      Гоголь көшесі – 51/3, 53, 55, 57, 57/2;</w:t>
      </w:r>
    </w:p>
    <w:bookmarkEnd w:id="138"/>
    <w:bookmarkStart w:name="z146" w:id="139"/>
    <w:p>
      <w:pPr>
        <w:spacing w:after="0"/>
        <w:ind w:left="0"/>
        <w:jc w:val="both"/>
      </w:pPr>
      <w:r>
        <w:rPr>
          <w:rFonts w:ascii="Times New Roman"/>
          <w:b w:val="false"/>
          <w:i w:val="false"/>
          <w:color w:val="000000"/>
          <w:sz w:val="28"/>
        </w:rPr>
        <w:t>
       Әбдіров даңғылы – 30/3, 32, 34/1, 34/2, 34/3, 34/4, 36/1, 36/2, 36/4, 38.</w:t>
      </w:r>
    </w:p>
    <w:bookmarkEnd w:id="139"/>
    <w:bookmarkStart w:name="z147" w:id="140"/>
    <w:p>
      <w:pPr>
        <w:spacing w:after="0"/>
        <w:ind w:left="0"/>
        <w:jc w:val="left"/>
      </w:pPr>
      <w:r>
        <w:rPr>
          <w:rFonts w:ascii="Times New Roman"/>
          <w:b/>
          <w:i w:val="false"/>
          <w:color w:val="000000"/>
        </w:rPr>
        <w:t xml:space="preserve"> №12 сайлау учаскесі</w:t>
      </w:r>
    </w:p>
    <w:bookmarkEnd w:id="140"/>
    <w:bookmarkStart w:name="z148" w:id="141"/>
    <w:p>
      <w:pPr>
        <w:spacing w:after="0"/>
        <w:ind w:left="0"/>
        <w:jc w:val="both"/>
      </w:pPr>
      <w:r>
        <w:rPr>
          <w:rFonts w:ascii="Times New Roman"/>
          <w:b w:val="false"/>
          <w:i w:val="false"/>
          <w:color w:val="000000"/>
          <w:sz w:val="28"/>
        </w:rPr>
        <w:t>
      Орталығы: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 Гоголь көшесі, 40 үй. Шекаралары:</w:t>
      </w:r>
    </w:p>
    <w:bookmarkEnd w:id="141"/>
    <w:bookmarkStart w:name="z149" w:id="142"/>
    <w:p>
      <w:pPr>
        <w:spacing w:after="0"/>
        <w:ind w:left="0"/>
        <w:jc w:val="both"/>
      </w:pPr>
      <w:r>
        <w:rPr>
          <w:rFonts w:ascii="Times New Roman"/>
          <w:b w:val="false"/>
          <w:i w:val="false"/>
          <w:color w:val="000000"/>
          <w:sz w:val="28"/>
        </w:rPr>
        <w:t>
      Гоголь көшесі – 47, 49, 51, 51/1, 51/2, 53/1;</w:t>
      </w:r>
    </w:p>
    <w:bookmarkEnd w:id="142"/>
    <w:bookmarkStart w:name="z150" w:id="143"/>
    <w:p>
      <w:pPr>
        <w:spacing w:after="0"/>
        <w:ind w:left="0"/>
        <w:jc w:val="both"/>
      </w:pPr>
      <w:r>
        <w:rPr>
          <w:rFonts w:ascii="Times New Roman"/>
          <w:b w:val="false"/>
          <w:i w:val="false"/>
          <w:color w:val="000000"/>
          <w:sz w:val="28"/>
        </w:rPr>
        <w:t>
       Әлиханов көшесі – 30/2, 32, 34/1, 34/2, 34/3, 34/4, 36, 36/2, 36/3, 36/4, 38/1, 38/2, 38/3, 40.</w:t>
      </w:r>
    </w:p>
    <w:bookmarkEnd w:id="143"/>
    <w:bookmarkStart w:name="z151" w:id="144"/>
    <w:p>
      <w:pPr>
        <w:spacing w:after="0"/>
        <w:ind w:left="0"/>
        <w:jc w:val="left"/>
      </w:pPr>
      <w:r>
        <w:rPr>
          <w:rFonts w:ascii="Times New Roman"/>
          <w:b/>
          <w:i w:val="false"/>
          <w:color w:val="000000"/>
        </w:rPr>
        <w:t xml:space="preserve"> №13 сайлау учаскесі</w:t>
      </w:r>
    </w:p>
    <w:bookmarkEnd w:id="144"/>
    <w:bookmarkStart w:name="z152" w:id="1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№52 жалпы білім беретін орта мектебі" коммуналдық мемлекеттік мекемесі, Гоголь көшесі, 38/2 үй.</w:t>
      </w:r>
    </w:p>
    <w:bookmarkEnd w:id="145"/>
    <w:bookmarkStart w:name="z153" w:id="146"/>
    <w:p>
      <w:pPr>
        <w:spacing w:after="0"/>
        <w:ind w:left="0"/>
        <w:jc w:val="both"/>
      </w:pPr>
      <w:r>
        <w:rPr>
          <w:rFonts w:ascii="Times New Roman"/>
          <w:b w:val="false"/>
          <w:i w:val="false"/>
          <w:color w:val="000000"/>
          <w:sz w:val="28"/>
        </w:rPr>
        <w:t>
      Шекаралары:</w:t>
      </w:r>
    </w:p>
    <w:bookmarkEnd w:id="146"/>
    <w:bookmarkStart w:name="z154" w:id="147"/>
    <w:p>
      <w:pPr>
        <w:spacing w:after="0"/>
        <w:ind w:left="0"/>
        <w:jc w:val="both"/>
      </w:pPr>
      <w:r>
        <w:rPr>
          <w:rFonts w:ascii="Times New Roman"/>
          <w:b w:val="false"/>
          <w:i w:val="false"/>
          <w:color w:val="000000"/>
          <w:sz w:val="28"/>
        </w:rPr>
        <w:t>
      Әлиханов көшесі – 35, 37/2, 37/3, 37/4, 39, 39/2, 39/3, 46;</w:t>
      </w:r>
    </w:p>
    <w:bookmarkEnd w:id="147"/>
    <w:bookmarkStart w:name="z155" w:id="148"/>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48"/>
    <w:bookmarkStart w:name="z156" w:id="149"/>
    <w:p>
      <w:pPr>
        <w:spacing w:after="0"/>
        <w:ind w:left="0"/>
        <w:jc w:val="both"/>
      </w:pPr>
      <w:r>
        <w:rPr>
          <w:rFonts w:ascii="Times New Roman"/>
          <w:b w:val="false"/>
          <w:i w:val="false"/>
          <w:color w:val="000000"/>
          <w:sz w:val="28"/>
        </w:rPr>
        <w:t>
      Гоголь көшесі – 36а, 36/2, 36/3, 46, 46/1, 46/2, 46/3, 48.</w:t>
      </w:r>
    </w:p>
    <w:bookmarkEnd w:id="149"/>
    <w:bookmarkStart w:name="z157" w:id="150"/>
    <w:p>
      <w:pPr>
        <w:spacing w:after="0"/>
        <w:ind w:left="0"/>
        <w:jc w:val="left"/>
      </w:pPr>
      <w:r>
        <w:rPr>
          <w:rFonts w:ascii="Times New Roman"/>
          <w:b/>
          <w:i w:val="false"/>
          <w:color w:val="000000"/>
        </w:rPr>
        <w:t xml:space="preserve"> №14 сайлау учаскесі</w:t>
      </w:r>
    </w:p>
    <w:bookmarkEnd w:id="150"/>
    <w:bookmarkStart w:name="z158" w:id="151"/>
    <w:p>
      <w:pPr>
        <w:spacing w:after="0"/>
        <w:ind w:left="0"/>
        <w:jc w:val="both"/>
      </w:pPr>
      <w:r>
        <w:rPr>
          <w:rFonts w:ascii="Times New Roman"/>
          <w:b w:val="false"/>
          <w:i w:val="false"/>
          <w:color w:val="000000"/>
          <w:sz w:val="28"/>
        </w:rPr>
        <w:t>
      Орталығы: Қазақстан Республикасы Денсаулық сақтау министрлігінің "Еңбек гигенасы және кәсіби аурулар ұлттық орталығы" республикалық мемлекеттік қазыналық кәсіпорны, Мұстафин көшесі, 15 үй.</w:t>
      </w:r>
    </w:p>
    <w:bookmarkEnd w:id="151"/>
    <w:bookmarkStart w:name="z159" w:id="152"/>
    <w:p>
      <w:pPr>
        <w:spacing w:after="0"/>
        <w:ind w:left="0"/>
        <w:jc w:val="left"/>
      </w:pPr>
      <w:r>
        <w:rPr>
          <w:rFonts w:ascii="Times New Roman"/>
          <w:b/>
          <w:i w:val="false"/>
          <w:color w:val="000000"/>
        </w:rPr>
        <w:t xml:space="preserve"> №15 сайлау учаскесі</w:t>
      </w:r>
    </w:p>
    <w:bookmarkEnd w:id="152"/>
    <w:bookmarkStart w:name="z160" w:id="1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 гимназия" коммуналдық мемлекеттік мекемесі, Нұрсұлтан Назарбаев даңғылы, 25 үй.</w:t>
      </w:r>
    </w:p>
    <w:bookmarkEnd w:id="153"/>
    <w:bookmarkStart w:name="z161" w:id="154"/>
    <w:p>
      <w:pPr>
        <w:spacing w:after="0"/>
        <w:ind w:left="0"/>
        <w:jc w:val="both"/>
      </w:pPr>
      <w:r>
        <w:rPr>
          <w:rFonts w:ascii="Times New Roman"/>
          <w:b w:val="false"/>
          <w:i w:val="false"/>
          <w:color w:val="000000"/>
          <w:sz w:val="28"/>
        </w:rPr>
        <w:t>
      Шекаралары:</w:t>
      </w:r>
    </w:p>
    <w:bookmarkEnd w:id="154"/>
    <w:bookmarkStart w:name="z162" w:id="155"/>
    <w:p>
      <w:pPr>
        <w:spacing w:after="0"/>
        <w:ind w:left="0"/>
        <w:jc w:val="both"/>
      </w:pPr>
      <w:r>
        <w:rPr>
          <w:rFonts w:ascii="Times New Roman"/>
          <w:b w:val="false"/>
          <w:i w:val="false"/>
          <w:color w:val="000000"/>
          <w:sz w:val="28"/>
        </w:rPr>
        <w:t>
      Нұрсұлтан Назарбаев даңғылы – 19, 19а, 21, 21/2, 23, 23а, 27, 27а, 29, 31;</w:t>
      </w:r>
    </w:p>
    <w:bookmarkEnd w:id="155"/>
    <w:bookmarkStart w:name="z163" w:id="156"/>
    <w:p>
      <w:pPr>
        <w:spacing w:after="0"/>
        <w:ind w:left="0"/>
        <w:jc w:val="both"/>
      </w:pPr>
      <w:r>
        <w:rPr>
          <w:rFonts w:ascii="Times New Roman"/>
          <w:b w:val="false"/>
          <w:i w:val="false"/>
          <w:color w:val="000000"/>
          <w:sz w:val="28"/>
        </w:rPr>
        <w:t>
      Лобода көшесі – 34, 36, 38/1, 38/2, 40, 42, 46, 48, 50, 56;</w:t>
      </w:r>
    </w:p>
    <w:bookmarkEnd w:id="156"/>
    <w:bookmarkStart w:name="z164" w:id="157"/>
    <w:p>
      <w:pPr>
        <w:spacing w:after="0"/>
        <w:ind w:left="0"/>
        <w:jc w:val="both"/>
      </w:pPr>
      <w:r>
        <w:rPr>
          <w:rFonts w:ascii="Times New Roman"/>
          <w:b w:val="false"/>
          <w:i w:val="false"/>
          <w:color w:val="000000"/>
          <w:sz w:val="28"/>
        </w:rPr>
        <w:t>
      Гоголь көшесі – 27, 29, 33, 33/1, 33/2, 35, 37/1, 37/2.</w:t>
      </w:r>
    </w:p>
    <w:bookmarkEnd w:id="157"/>
    <w:bookmarkStart w:name="z165" w:id="158"/>
    <w:p>
      <w:pPr>
        <w:spacing w:after="0"/>
        <w:ind w:left="0"/>
        <w:jc w:val="left"/>
      </w:pPr>
      <w:r>
        <w:rPr>
          <w:rFonts w:ascii="Times New Roman"/>
          <w:b/>
          <w:i w:val="false"/>
          <w:color w:val="000000"/>
        </w:rPr>
        <w:t xml:space="preserve"> №16 сайлау учаскесі</w:t>
      </w:r>
    </w:p>
    <w:bookmarkEnd w:id="158"/>
    <w:bookmarkStart w:name="z166" w:id="1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"№63 жалпы білім беретін орта мектебі" коммуналдық мемлекеттік мекемесі, Лобода көшесі, 26 үй.</w:t>
      </w:r>
    </w:p>
    <w:bookmarkEnd w:id="159"/>
    <w:bookmarkStart w:name="z167" w:id="160"/>
    <w:p>
      <w:pPr>
        <w:spacing w:after="0"/>
        <w:ind w:left="0"/>
        <w:jc w:val="both"/>
      </w:pPr>
      <w:r>
        <w:rPr>
          <w:rFonts w:ascii="Times New Roman"/>
          <w:b w:val="false"/>
          <w:i w:val="false"/>
          <w:color w:val="000000"/>
          <w:sz w:val="28"/>
        </w:rPr>
        <w:t>
      Шекаралары:</w:t>
      </w:r>
    </w:p>
    <w:bookmarkEnd w:id="160"/>
    <w:bookmarkStart w:name="z168" w:id="161"/>
    <w:p>
      <w:pPr>
        <w:spacing w:after="0"/>
        <w:ind w:left="0"/>
        <w:jc w:val="both"/>
      </w:pPr>
      <w:r>
        <w:rPr>
          <w:rFonts w:ascii="Times New Roman"/>
          <w:b w:val="false"/>
          <w:i w:val="false"/>
          <w:color w:val="000000"/>
          <w:sz w:val="28"/>
        </w:rPr>
        <w:t>
      Нұрсұлтан Назарбаев даңғылы– 11, 13, 17, 17а, 17/2;</w:t>
      </w:r>
    </w:p>
    <w:bookmarkEnd w:id="161"/>
    <w:bookmarkStart w:name="z169" w:id="162"/>
    <w:p>
      <w:pPr>
        <w:spacing w:after="0"/>
        <w:ind w:left="0"/>
        <w:jc w:val="both"/>
      </w:pPr>
      <w:r>
        <w:rPr>
          <w:rFonts w:ascii="Times New Roman"/>
          <w:b w:val="false"/>
          <w:i w:val="false"/>
          <w:color w:val="000000"/>
          <w:sz w:val="28"/>
        </w:rPr>
        <w:t>
      Ерубаев көшесі – 32, 32а;</w:t>
      </w:r>
    </w:p>
    <w:bookmarkEnd w:id="162"/>
    <w:bookmarkStart w:name="z170" w:id="163"/>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3"/>
    <w:bookmarkStart w:name="z171" w:id="164"/>
    <w:p>
      <w:pPr>
        <w:spacing w:after="0"/>
        <w:ind w:left="0"/>
        <w:jc w:val="both"/>
      </w:pPr>
      <w:r>
        <w:rPr>
          <w:rFonts w:ascii="Times New Roman"/>
          <w:b w:val="false"/>
          <w:i w:val="false"/>
          <w:color w:val="000000"/>
          <w:sz w:val="28"/>
        </w:rPr>
        <w:t>
      Гоголь көшесі – 39, 41.</w:t>
      </w:r>
    </w:p>
    <w:bookmarkEnd w:id="164"/>
    <w:bookmarkStart w:name="z172" w:id="165"/>
    <w:p>
      <w:pPr>
        <w:spacing w:after="0"/>
        <w:ind w:left="0"/>
        <w:jc w:val="left"/>
      </w:pPr>
      <w:r>
        <w:rPr>
          <w:rFonts w:ascii="Times New Roman"/>
          <w:b/>
          <w:i w:val="false"/>
          <w:color w:val="000000"/>
        </w:rPr>
        <w:t xml:space="preserve"> №17 сайлау учаскесі</w:t>
      </w:r>
    </w:p>
    <w:bookmarkEnd w:id="165"/>
    <w:bookmarkStart w:name="z173" w:id="166"/>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66"/>
    <w:bookmarkStart w:name="z174" w:id="167"/>
    <w:p>
      <w:pPr>
        <w:spacing w:after="0"/>
        <w:ind w:left="0"/>
        <w:jc w:val="both"/>
      </w:pPr>
      <w:r>
        <w:rPr>
          <w:rFonts w:ascii="Times New Roman"/>
          <w:b w:val="false"/>
          <w:i w:val="false"/>
          <w:color w:val="000000"/>
          <w:sz w:val="28"/>
        </w:rPr>
        <w:t>
      Шекаралары:</w:t>
      </w:r>
    </w:p>
    <w:bookmarkEnd w:id="167"/>
    <w:bookmarkStart w:name="z175" w:id="168"/>
    <w:p>
      <w:pPr>
        <w:spacing w:after="0"/>
        <w:ind w:left="0"/>
        <w:jc w:val="both"/>
      </w:pPr>
      <w:r>
        <w:rPr>
          <w:rFonts w:ascii="Times New Roman"/>
          <w:b w:val="false"/>
          <w:i w:val="false"/>
          <w:color w:val="000000"/>
          <w:sz w:val="28"/>
        </w:rPr>
        <w:t>
      Бұқар жырау даңғылы – 26, 28, 28а, 30, 34, 36, 38, 38а;</w:t>
      </w:r>
    </w:p>
    <w:bookmarkEnd w:id="168"/>
    <w:bookmarkStart w:name="z176" w:id="169"/>
    <w:p>
      <w:pPr>
        <w:spacing w:after="0"/>
        <w:ind w:left="0"/>
        <w:jc w:val="both"/>
      </w:pPr>
      <w:r>
        <w:rPr>
          <w:rFonts w:ascii="Times New Roman"/>
          <w:b w:val="false"/>
          <w:i w:val="false"/>
          <w:color w:val="000000"/>
          <w:sz w:val="28"/>
        </w:rPr>
        <w:t>
      Нұрсұлтан Назарбаев даңғылы – 3, 3а, 5, 7, 7а, 9;</w:t>
      </w:r>
    </w:p>
    <w:bookmarkEnd w:id="169"/>
    <w:bookmarkStart w:name="z177" w:id="170"/>
    <w:p>
      <w:pPr>
        <w:spacing w:after="0"/>
        <w:ind w:left="0"/>
        <w:jc w:val="both"/>
      </w:pPr>
      <w:r>
        <w:rPr>
          <w:rFonts w:ascii="Times New Roman"/>
          <w:b w:val="false"/>
          <w:i w:val="false"/>
          <w:color w:val="000000"/>
          <w:sz w:val="28"/>
        </w:rPr>
        <w:t>
      Ерубаев көшесі– 23, 27, 31, 33, 33а, 35;</w:t>
      </w:r>
    </w:p>
    <w:bookmarkEnd w:id="170"/>
    <w:bookmarkStart w:name="z178" w:id="171"/>
    <w:p>
      <w:pPr>
        <w:spacing w:after="0"/>
        <w:ind w:left="0"/>
        <w:jc w:val="both"/>
      </w:pPr>
      <w:r>
        <w:rPr>
          <w:rFonts w:ascii="Times New Roman"/>
          <w:b w:val="false"/>
          <w:i w:val="false"/>
          <w:color w:val="000000"/>
          <w:sz w:val="28"/>
        </w:rPr>
        <w:t>
      Лобода көшесі – 2а, 3, 3а, 4, 5, 6, 7, 7а, 9, 10, 12, 13, 13/2, 14.</w:t>
      </w:r>
    </w:p>
    <w:bookmarkEnd w:id="171"/>
    <w:bookmarkStart w:name="z179" w:id="172"/>
    <w:p>
      <w:pPr>
        <w:spacing w:after="0"/>
        <w:ind w:left="0"/>
        <w:jc w:val="left"/>
      </w:pPr>
      <w:r>
        <w:rPr>
          <w:rFonts w:ascii="Times New Roman"/>
          <w:b/>
          <w:i w:val="false"/>
          <w:color w:val="000000"/>
        </w:rPr>
        <w:t xml:space="preserve"> №18 сайлау учаскесі</w:t>
      </w:r>
    </w:p>
    <w:bookmarkEnd w:id="172"/>
    <w:bookmarkStart w:name="z180" w:id="1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"№93 гимназия" коммуналдық мемлекеттік мекемесі, Әлиханов көшесі, 24 үй.</w:t>
      </w:r>
    </w:p>
    <w:bookmarkEnd w:id="173"/>
    <w:bookmarkStart w:name="z181" w:id="174"/>
    <w:p>
      <w:pPr>
        <w:spacing w:after="0"/>
        <w:ind w:left="0"/>
        <w:jc w:val="both"/>
      </w:pPr>
      <w:r>
        <w:rPr>
          <w:rFonts w:ascii="Times New Roman"/>
          <w:b w:val="false"/>
          <w:i w:val="false"/>
          <w:color w:val="000000"/>
          <w:sz w:val="28"/>
        </w:rPr>
        <w:t>
      Шекаралары:</w:t>
      </w:r>
    </w:p>
    <w:bookmarkEnd w:id="174"/>
    <w:bookmarkStart w:name="z182" w:id="175"/>
    <w:p>
      <w:pPr>
        <w:spacing w:after="0"/>
        <w:ind w:left="0"/>
        <w:jc w:val="both"/>
      </w:pPr>
      <w:r>
        <w:rPr>
          <w:rFonts w:ascii="Times New Roman"/>
          <w:b w:val="false"/>
          <w:i w:val="false"/>
          <w:color w:val="000000"/>
          <w:sz w:val="28"/>
        </w:rPr>
        <w:t>
      Ерубаев көшесі – 48/1, 50/2, 50/3, 52/2;</w:t>
      </w:r>
    </w:p>
    <w:bookmarkEnd w:id="175"/>
    <w:bookmarkStart w:name="z183" w:id="176"/>
    <w:p>
      <w:pPr>
        <w:spacing w:after="0"/>
        <w:ind w:left="0"/>
        <w:jc w:val="both"/>
      </w:pPr>
      <w:r>
        <w:rPr>
          <w:rFonts w:ascii="Times New Roman"/>
          <w:b w:val="false"/>
          <w:i w:val="false"/>
          <w:color w:val="000000"/>
          <w:sz w:val="28"/>
        </w:rPr>
        <w:t>
       Әбдіров даңғылы – 15, 24/1, 24/2, 24/4, 26, 26/2, 28/1, 28/2, 30/1, 30/2.</w:t>
      </w:r>
    </w:p>
    <w:bookmarkEnd w:id="176"/>
    <w:bookmarkStart w:name="z184" w:id="177"/>
    <w:p>
      <w:pPr>
        <w:spacing w:after="0"/>
        <w:ind w:left="0"/>
        <w:jc w:val="left"/>
      </w:pPr>
      <w:r>
        <w:rPr>
          <w:rFonts w:ascii="Times New Roman"/>
          <w:b/>
          <w:i w:val="false"/>
          <w:color w:val="000000"/>
        </w:rPr>
        <w:t xml:space="preserve"> №19 сайлау учаскесі</w:t>
      </w:r>
    </w:p>
    <w:bookmarkEnd w:id="177"/>
    <w:bookmarkStart w:name="z185" w:id="178"/>
    <w:p>
      <w:pPr>
        <w:spacing w:after="0"/>
        <w:ind w:left="0"/>
        <w:jc w:val="both"/>
      </w:pPr>
      <w:r>
        <w:rPr>
          <w:rFonts w:ascii="Times New Roman"/>
          <w:b w:val="false"/>
          <w:i w:val="false"/>
          <w:color w:val="000000"/>
          <w:sz w:val="28"/>
        </w:rPr>
        <w:t>
      Орталығы: Қазақстан Республикасы Ауыл шаруашылығы министрлігінің Су ресурстары комитеті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78"/>
    <w:bookmarkStart w:name="z186" w:id="179"/>
    <w:p>
      <w:pPr>
        <w:spacing w:after="0"/>
        <w:ind w:left="0"/>
        <w:jc w:val="both"/>
      </w:pPr>
      <w:r>
        <w:rPr>
          <w:rFonts w:ascii="Times New Roman"/>
          <w:b w:val="false"/>
          <w:i w:val="false"/>
          <w:color w:val="000000"/>
          <w:sz w:val="28"/>
        </w:rPr>
        <w:t>
      Шекаралары:</w:t>
      </w:r>
    </w:p>
    <w:bookmarkEnd w:id="179"/>
    <w:bookmarkStart w:name="z187" w:id="180"/>
    <w:p>
      <w:pPr>
        <w:spacing w:after="0"/>
        <w:ind w:left="0"/>
        <w:jc w:val="both"/>
      </w:pPr>
      <w:r>
        <w:rPr>
          <w:rFonts w:ascii="Times New Roman"/>
          <w:b w:val="false"/>
          <w:i w:val="false"/>
          <w:color w:val="000000"/>
          <w:sz w:val="28"/>
        </w:rPr>
        <w:t>
      Бұқар жырау даңғылы – 42, 44, 46, 48, 48а, 50;</w:t>
      </w:r>
    </w:p>
    <w:bookmarkEnd w:id="180"/>
    <w:bookmarkStart w:name="z188" w:id="181"/>
    <w:p>
      <w:pPr>
        <w:spacing w:after="0"/>
        <w:ind w:left="0"/>
        <w:jc w:val="both"/>
      </w:pPr>
      <w:r>
        <w:rPr>
          <w:rFonts w:ascii="Times New Roman"/>
          <w:b w:val="false"/>
          <w:i w:val="false"/>
          <w:color w:val="000000"/>
          <w:sz w:val="28"/>
        </w:rPr>
        <w:t>
       Әбдіров даңғылы – 20, 22/1, 22/2, 22/3, 22/4;</w:t>
      </w:r>
    </w:p>
    <w:bookmarkEnd w:id="181"/>
    <w:bookmarkStart w:name="z189" w:id="182"/>
    <w:p>
      <w:pPr>
        <w:spacing w:after="0"/>
        <w:ind w:left="0"/>
        <w:jc w:val="both"/>
      </w:pPr>
      <w:r>
        <w:rPr>
          <w:rFonts w:ascii="Times New Roman"/>
          <w:b w:val="false"/>
          <w:i w:val="false"/>
          <w:color w:val="000000"/>
          <w:sz w:val="28"/>
        </w:rPr>
        <w:t>
       Әлиханов көшесі – 8, 8а, 10, 10а;</w:t>
      </w:r>
    </w:p>
    <w:bookmarkEnd w:id="182"/>
    <w:bookmarkStart w:name="z190" w:id="183"/>
    <w:p>
      <w:pPr>
        <w:spacing w:after="0"/>
        <w:ind w:left="0"/>
        <w:jc w:val="both"/>
      </w:pPr>
      <w:r>
        <w:rPr>
          <w:rFonts w:ascii="Times New Roman"/>
          <w:b w:val="false"/>
          <w:i w:val="false"/>
          <w:color w:val="000000"/>
          <w:sz w:val="28"/>
        </w:rPr>
        <w:t>
       Ерубаев көшесі – 50, 52, 54.</w:t>
      </w:r>
    </w:p>
    <w:bookmarkEnd w:id="183"/>
    <w:bookmarkStart w:name="z191" w:id="184"/>
    <w:p>
      <w:pPr>
        <w:spacing w:after="0"/>
        <w:ind w:left="0"/>
        <w:jc w:val="left"/>
      </w:pPr>
      <w:r>
        <w:rPr>
          <w:rFonts w:ascii="Times New Roman"/>
          <w:b/>
          <w:i w:val="false"/>
          <w:color w:val="000000"/>
        </w:rPr>
        <w:t xml:space="preserve"> №20 сайлау учаскесі</w:t>
      </w:r>
    </w:p>
    <w:bookmarkEnd w:id="184"/>
    <w:bookmarkStart w:name="z192" w:id="185"/>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"Балалар мен жеткіншектер сарайы" коммуналдық мемлекеттік қазыналық кәсіпорны, Ерубаев көшесі, 44 үй.</w:t>
      </w:r>
    </w:p>
    <w:bookmarkEnd w:id="185"/>
    <w:bookmarkStart w:name="z193" w:id="186"/>
    <w:p>
      <w:pPr>
        <w:spacing w:after="0"/>
        <w:ind w:left="0"/>
        <w:jc w:val="both"/>
      </w:pPr>
      <w:r>
        <w:rPr>
          <w:rFonts w:ascii="Times New Roman"/>
          <w:b w:val="false"/>
          <w:i w:val="false"/>
          <w:color w:val="000000"/>
          <w:sz w:val="28"/>
        </w:rPr>
        <w:t>
      Шекаралары:</w:t>
      </w:r>
    </w:p>
    <w:bookmarkEnd w:id="186"/>
    <w:bookmarkStart w:name="z194" w:id="187"/>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87"/>
    <w:bookmarkStart w:name="z195" w:id="188"/>
    <w:p>
      <w:pPr>
        <w:spacing w:after="0"/>
        <w:ind w:left="0"/>
        <w:jc w:val="both"/>
      </w:pPr>
      <w:r>
        <w:rPr>
          <w:rFonts w:ascii="Times New Roman"/>
          <w:b w:val="false"/>
          <w:i w:val="false"/>
          <w:color w:val="000000"/>
          <w:sz w:val="28"/>
        </w:rPr>
        <w:t>
       Ерубаев көшесі – 44/2, 46, 48, 48/2;</w:t>
      </w:r>
    </w:p>
    <w:bookmarkEnd w:id="188"/>
    <w:bookmarkStart w:name="z196" w:id="189"/>
    <w:p>
      <w:pPr>
        <w:spacing w:after="0"/>
        <w:ind w:left="0"/>
        <w:jc w:val="both"/>
      </w:pPr>
      <w:r>
        <w:rPr>
          <w:rFonts w:ascii="Times New Roman"/>
          <w:b w:val="false"/>
          <w:i w:val="false"/>
          <w:color w:val="000000"/>
          <w:sz w:val="28"/>
        </w:rPr>
        <w:t>
      Лобода көшесі – 25/3, 27/2, 29/2.</w:t>
      </w:r>
    </w:p>
    <w:bookmarkEnd w:id="189"/>
    <w:bookmarkStart w:name="z197" w:id="190"/>
    <w:p>
      <w:pPr>
        <w:spacing w:after="0"/>
        <w:ind w:left="0"/>
        <w:jc w:val="left"/>
      </w:pPr>
      <w:r>
        <w:rPr>
          <w:rFonts w:ascii="Times New Roman"/>
          <w:b/>
          <w:i w:val="false"/>
          <w:color w:val="000000"/>
        </w:rPr>
        <w:t xml:space="preserve"> №21 сайлау учаскесі</w:t>
      </w:r>
    </w:p>
    <w:bookmarkEnd w:id="190"/>
    <w:bookmarkStart w:name="z198" w:id="1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"№92 гимназия" коммуналдық мемлекеттік мекемесі, Ерубаев көшесі, 43а үй.</w:t>
      </w:r>
    </w:p>
    <w:bookmarkEnd w:id="191"/>
    <w:bookmarkStart w:name="z199" w:id="192"/>
    <w:p>
      <w:pPr>
        <w:spacing w:after="0"/>
        <w:ind w:left="0"/>
        <w:jc w:val="both"/>
      </w:pPr>
      <w:r>
        <w:rPr>
          <w:rFonts w:ascii="Times New Roman"/>
          <w:b w:val="false"/>
          <w:i w:val="false"/>
          <w:color w:val="000000"/>
          <w:sz w:val="28"/>
        </w:rPr>
        <w:t>
      Шекаралары:</w:t>
      </w:r>
    </w:p>
    <w:bookmarkEnd w:id="192"/>
    <w:bookmarkStart w:name="z200" w:id="193"/>
    <w:p>
      <w:pPr>
        <w:spacing w:after="0"/>
        <w:ind w:left="0"/>
        <w:jc w:val="both"/>
      </w:pPr>
      <w:r>
        <w:rPr>
          <w:rFonts w:ascii="Times New Roman"/>
          <w:b w:val="false"/>
          <w:i w:val="false"/>
          <w:color w:val="000000"/>
          <w:sz w:val="28"/>
        </w:rPr>
        <w:t>
      Бұқар жырау даңғылы – 52, 52а, 54, 54а, 56, 56/2, 58, 58а, 60, 60/2;</w:t>
      </w:r>
    </w:p>
    <w:bookmarkEnd w:id="193"/>
    <w:bookmarkStart w:name="z201" w:id="194"/>
    <w:p>
      <w:pPr>
        <w:spacing w:after="0"/>
        <w:ind w:left="0"/>
        <w:jc w:val="both"/>
      </w:pPr>
      <w:r>
        <w:rPr>
          <w:rFonts w:ascii="Times New Roman"/>
          <w:b w:val="false"/>
          <w:i w:val="false"/>
          <w:color w:val="000000"/>
          <w:sz w:val="28"/>
        </w:rPr>
        <w:t>
       Әбдіров даңғылы – 6, 8/2, 10, 12/2, 14, 16, 16/2;</w:t>
      </w:r>
    </w:p>
    <w:bookmarkEnd w:id="194"/>
    <w:bookmarkStart w:name="z202" w:id="195"/>
    <w:p>
      <w:pPr>
        <w:spacing w:after="0"/>
        <w:ind w:left="0"/>
        <w:jc w:val="both"/>
      </w:pPr>
      <w:r>
        <w:rPr>
          <w:rFonts w:ascii="Times New Roman"/>
          <w:b w:val="false"/>
          <w:i w:val="false"/>
          <w:color w:val="000000"/>
          <w:sz w:val="28"/>
        </w:rPr>
        <w:t>
       Ерубаев көшесі – 45, 47, 47а, 49, 50/5, 50/6.</w:t>
      </w:r>
    </w:p>
    <w:bookmarkEnd w:id="195"/>
    <w:bookmarkStart w:name="z203" w:id="196"/>
    <w:p>
      <w:pPr>
        <w:spacing w:after="0"/>
        <w:ind w:left="0"/>
        <w:jc w:val="left"/>
      </w:pPr>
      <w:r>
        <w:rPr>
          <w:rFonts w:ascii="Times New Roman"/>
          <w:b/>
          <w:i w:val="false"/>
          <w:color w:val="000000"/>
        </w:rPr>
        <w:t xml:space="preserve"> №22 сайлау учаскесі</w:t>
      </w:r>
    </w:p>
    <w:bookmarkEnd w:id="196"/>
    <w:bookmarkStart w:name="z204" w:id="1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"№58 жалпы білім беретін орта мектебі" коммуналдық мемлекеттік мекемесі, Ермеков көшесі, 9 үй.</w:t>
      </w:r>
    </w:p>
    <w:bookmarkEnd w:id="197"/>
    <w:bookmarkStart w:name="z205" w:id="198"/>
    <w:p>
      <w:pPr>
        <w:spacing w:after="0"/>
        <w:ind w:left="0"/>
        <w:jc w:val="both"/>
      </w:pPr>
      <w:r>
        <w:rPr>
          <w:rFonts w:ascii="Times New Roman"/>
          <w:b w:val="false"/>
          <w:i w:val="false"/>
          <w:color w:val="000000"/>
          <w:sz w:val="28"/>
        </w:rPr>
        <w:t>
      Шекаралары:</w:t>
      </w:r>
    </w:p>
    <w:bookmarkEnd w:id="198"/>
    <w:bookmarkStart w:name="z206" w:id="199"/>
    <w:p>
      <w:pPr>
        <w:spacing w:after="0"/>
        <w:ind w:left="0"/>
        <w:jc w:val="both"/>
      </w:pPr>
      <w:r>
        <w:rPr>
          <w:rFonts w:ascii="Times New Roman"/>
          <w:b w:val="false"/>
          <w:i w:val="false"/>
          <w:color w:val="000000"/>
          <w:sz w:val="28"/>
        </w:rPr>
        <w:t>
      Әбдіров даңғылы – 17, 19, 23, 25;</w:t>
      </w:r>
    </w:p>
    <w:bookmarkEnd w:id="199"/>
    <w:bookmarkStart w:name="z207" w:id="200"/>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0"/>
    <w:bookmarkStart w:name="z208" w:id="201"/>
    <w:p>
      <w:pPr>
        <w:spacing w:after="0"/>
        <w:ind w:left="0"/>
        <w:jc w:val="both"/>
      </w:pPr>
      <w:r>
        <w:rPr>
          <w:rFonts w:ascii="Times New Roman"/>
          <w:b w:val="false"/>
          <w:i w:val="false"/>
          <w:color w:val="000000"/>
          <w:sz w:val="28"/>
        </w:rPr>
        <w:t>
      Ермеков көшесі – 1, 2, 2/3, 2/4, 3, 3/1, 3/3, 3/4, 4, 5, 6, 7, 8, 8/2, 9а, 9б, 9/1, 9/2, 9/3, 9/4, 9/6;</w:t>
      </w:r>
    </w:p>
    <w:bookmarkEnd w:id="201"/>
    <w:bookmarkStart w:name="z209" w:id="202"/>
    <w:p>
      <w:pPr>
        <w:spacing w:after="0"/>
        <w:ind w:left="0"/>
        <w:jc w:val="both"/>
      </w:pPr>
      <w:r>
        <w:rPr>
          <w:rFonts w:ascii="Times New Roman"/>
          <w:b w:val="false"/>
          <w:i w:val="false"/>
          <w:color w:val="000000"/>
          <w:sz w:val="28"/>
        </w:rPr>
        <w:t>
      Комиссаров көшесі – 1, 2, 2/3, 2/4, 3, 4, 4а, 4б, 5, 7, 9, 11, 13, 15;</w:t>
      </w:r>
    </w:p>
    <w:bookmarkEnd w:id="202"/>
    <w:bookmarkStart w:name="z210" w:id="203"/>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3"/>
    <w:bookmarkStart w:name="z211" w:id="204"/>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4"/>
    <w:bookmarkStart w:name="z212" w:id="205"/>
    <w:p>
      <w:pPr>
        <w:spacing w:after="0"/>
        <w:ind w:left="0"/>
        <w:jc w:val="left"/>
      </w:pPr>
      <w:r>
        <w:rPr>
          <w:rFonts w:ascii="Times New Roman"/>
          <w:b/>
          <w:i w:val="false"/>
          <w:color w:val="000000"/>
        </w:rPr>
        <w:t xml:space="preserve"> №23 сайлау учаскесі</w:t>
      </w:r>
    </w:p>
    <w:bookmarkEnd w:id="205"/>
    <w:bookmarkStart w:name="z213" w:id="206"/>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06"/>
    <w:bookmarkStart w:name="z214" w:id="207"/>
    <w:p>
      <w:pPr>
        <w:spacing w:after="0"/>
        <w:ind w:left="0"/>
        <w:jc w:val="both"/>
      </w:pPr>
      <w:r>
        <w:rPr>
          <w:rFonts w:ascii="Times New Roman"/>
          <w:b w:val="false"/>
          <w:i w:val="false"/>
          <w:color w:val="000000"/>
          <w:sz w:val="28"/>
        </w:rPr>
        <w:t xml:space="preserve">
      Шекаралары: </w:t>
      </w:r>
    </w:p>
    <w:bookmarkEnd w:id="207"/>
    <w:bookmarkStart w:name="z215" w:id="208"/>
    <w:p>
      <w:pPr>
        <w:spacing w:after="0"/>
        <w:ind w:left="0"/>
        <w:jc w:val="both"/>
      </w:pPr>
      <w:r>
        <w:rPr>
          <w:rFonts w:ascii="Times New Roman"/>
          <w:b w:val="false"/>
          <w:i w:val="false"/>
          <w:color w:val="000000"/>
          <w:sz w:val="28"/>
        </w:rPr>
        <w:t>
      731 км көшесі;</w:t>
      </w:r>
    </w:p>
    <w:bookmarkEnd w:id="208"/>
    <w:bookmarkStart w:name="z216" w:id="209"/>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09"/>
    <w:bookmarkStart w:name="z217" w:id="210"/>
    <w:p>
      <w:pPr>
        <w:spacing w:after="0"/>
        <w:ind w:left="0"/>
        <w:jc w:val="both"/>
      </w:pPr>
      <w:r>
        <w:rPr>
          <w:rFonts w:ascii="Times New Roman"/>
          <w:b w:val="false"/>
          <w:i w:val="false"/>
          <w:color w:val="000000"/>
          <w:sz w:val="28"/>
        </w:rPr>
        <w:t>
      Ерубаев көшесі – 51/2, 66, 67б, 69, 72, 74, 76;</w:t>
      </w:r>
    </w:p>
    <w:bookmarkEnd w:id="210"/>
    <w:bookmarkStart w:name="z218" w:id="211"/>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1"/>
    <w:bookmarkStart w:name="z219" w:id="212"/>
    <w:p>
      <w:pPr>
        <w:spacing w:after="0"/>
        <w:ind w:left="0"/>
        <w:jc w:val="left"/>
      </w:pPr>
      <w:r>
        <w:rPr>
          <w:rFonts w:ascii="Times New Roman"/>
          <w:b/>
          <w:i w:val="false"/>
          <w:color w:val="000000"/>
        </w:rPr>
        <w:t xml:space="preserve"> №24 сайлау учаскесі</w:t>
      </w:r>
    </w:p>
    <w:bookmarkEnd w:id="212"/>
    <w:bookmarkStart w:name="z220" w:id="2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"№45 гимназия" коммуналдық мемлекеттік мекемесі, Бұқар жырау даңғылы, 72а үй.</w:t>
      </w:r>
    </w:p>
    <w:bookmarkEnd w:id="213"/>
    <w:bookmarkStart w:name="z221" w:id="214"/>
    <w:p>
      <w:pPr>
        <w:spacing w:after="0"/>
        <w:ind w:left="0"/>
        <w:jc w:val="both"/>
      </w:pPr>
      <w:r>
        <w:rPr>
          <w:rFonts w:ascii="Times New Roman"/>
          <w:b w:val="false"/>
          <w:i w:val="false"/>
          <w:color w:val="000000"/>
          <w:sz w:val="28"/>
        </w:rPr>
        <w:t>
      Шекаралары:</w:t>
      </w:r>
    </w:p>
    <w:bookmarkEnd w:id="214"/>
    <w:bookmarkStart w:name="z222" w:id="215"/>
    <w:p>
      <w:pPr>
        <w:spacing w:after="0"/>
        <w:ind w:left="0"/>
        <w:jc w:val="both"/>
      </w:pPr>
      <w:r>
        <w:rPr>
          <w:rFonts w:ascii="Times New Roman"/>
          <w:b w:val="false"/>
          <w:i w:val="false"/>
          <w:color w:val="000000"/>
          <w:sz w:val="28"/>
        </w:rPr>
        <w:t>
      Ермеков көшесі – 46/2, 48, 50, 52;</w:t>
      </w:r>
    </w:p>
    <w:bookmarkEnd w:id="215"/>
    <w:bookmarkStart w:name="z223" w:id="216"/>
    <w:p>
      <w:pPr>
        <w:spacing w:after="0"/>
        <w:ind w:left="0"/>
        <w:jc w:val="both"/>
      </w:pPr>
      <w:r>
        <w:rPr>
          <w:rFonts w:ascii="Times New Roman"/>
          <w:b w:val="false"/>
          <w:i w:val="false"/>
          <w:color w:val="000000"/>
          <w:sz w:val="28"/>
        </w:rPr>
        <w:t>
       Бұқар жырау даңғылы – 68, 70, 72, 74, 76;</w:t>
      </w:r>
    </w:p>
    <w:bookmarkEnd w:id="216"/>
    <w:bookmarkStart w:name="z224" w:id="217"/>
    <w:p>
      <w:pPr>
        <w:spacing w:after="0"/>
        <w:ind w:left="0"/>
        <w:jc w:val="both"/>
      </w:pPr>
      <w:r>
        <w:rPr>
          <w:rFonts w:ascii="Times New Roman"/>
          <w:b w:val="false"/>
          <w:i w:val="false"/>
          <w:color w:val="000000"/>
          <w:sz w:val="28"/>
        </w:rPr>
        <w:t>
       Пассажирская көшесі – 8, 8а, 9, 11, 12а, 13, 14, 16.</w:t>
      </w:r>
    </w:p>
    <w:bookmarkEnd w:id="217"/>
    <w:bookmarkStart w:name="z225" w:id="218"/>
    <w:p>
      <w:pPr>
        <w:spacing w:after="0"/>
        <w:ind w:left="0"/>
        <w:jc w:val="left"/>
      </w:pPr>
      <w:r>
        <w:rPr>
          <w:rFonts w:ascii="Times New Roman"/>
          <w:b/>
          <w:i w:val="false"/>
          <w:color w:val="000000"/>
        </w:rPr>
        <w:t xml:space="preserve"> №25 сайлау учаскесі</w:t>
      </w:r>
    </w:p>
    <w:bookmarkEnd w:id="218"/>
    <w:bookmarkStart w:name="z226" w:id="219"/>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19"/>
    <w:bookmarkStart w:name="z227" w:id="220"/>
    <w:p>
      <w:pPr>
        <w:spacing w:after="0"/>
        <w:ind w:left="0"/>
        <w:jc w:val="both"/>
      </w:pPr>
      <w:r>
        <w:rPr>
          <w:rFonts w:ascii="Times New Roman"/>
          <w:b w:val="false"/>
          <w:i w:val="false"/>
          <w:color w:val="000000"/>
          <w:sz w:val="28"/>
        </w:rPr>
        <w:t xml:space="preserve">
      Шекаралары: </w:t>
      </w:r>
    </w:p>
    <w:bookmarkEnd w:id="220"/>
    <w:bookmarkStart w:name="z228" w:id="221"/>
    <w:p>
      <w:pPr>
        <w:spacing w:after="0"/>
        <w:ind w:left="0"/>
        <w:jc w:val="both"/>
      </w:pPr>
      <w:r>
        <w:rPr>
          <w:rFonts w:ascii="Times New Roman"/>
          <w:b w:val="false"/>
          <w:i w:val="false"/>
          <w:color w:val="000000"/>
          <w:sz w:val="28"/>
        </w:rPr>
        <w:t>
      Ермеков көшесі – 15/3, 17, 19, 21, 21/1, 23, 23/2, 25/2;</w:t>
      </w:r>
    </w:p>
    <w:bookmarkEnd w:id="221"/>
    <w:bookmarkStart w:name="z229" w:id="222"/>
    <w:p>
      <w:pPr>
        <w:spacing w:after="0"/>
        <w:ind w:left="0"/>
        <w:jc w:val="both"/>
      </w:pPr>
      <w:r>
        <w:rPr>
          <w:rFonts w:ascii="Times New Roman"/>
          <w:b w:val="false"/>
          <w:i w:val="false"/>
          <w:color w:val="000000"/>
          <w:sz w:val="28"/>
        </w:rPr>
        <w:t>
       Әбдіров даңғылы – 7, 9;</w:t>
      </w:r>
    </w:p>
    <w:bookmarkEnd w:id="222"/>
    <w:bookmarkStart w:name="z230" w:id="223"/>
    <w:p>
      <w:pPr>
        <w:spacing w:after="0"/>
        <w:ind w:left="0"/>
        <w:jc w:val="both"/>
      </w:pPr>
      <w:r>
        <w:rPr>
          <w:rFonts w:ascii="Times New Roman"/>
          <w:b w:val="false"/>
          <w:i w:val="false"/>
          <w:color w:val="000000"/>
          <w:sz w:val="28"/>
        </w:rPr>
        <w:t>
      Ерубаев көшесі – 51, 51/1, 57, 58, 59, 61, 63, 64, 65, 67;</w:t>
      </w:r>
    </w:p>
    <w:bookmarkEnd w:id="223"/>
    <w:bookmarkStart w:name="z231" w:id="224"/>
    <w:p>
      <w:pPr>
        <w:spacing w:after="0"/>
        <w:ind w:left="0"/>
        <w:jc w:val="both"/>
      </w:pPr>
      <w:r>
        <w:rPr>
          <w:rFonts w:ascii="Times New Roman"/>
          <w:b w:val="false"/>
          <w:i w:val="false"/>
          <w:color w:val="000000"/>
          <w:sz w:val="28"/>
        </w:rPr>
        <w:t>
       Комиссаров көшесі – 14, 16, 18, 20, 20/2, 20/4, 20/5, 22, 23, 26, 28, 28а, 29, 31, 33;</w:t>
      </w:r>
    </w:p>
    <w:bookmarkEnd w:id="224"/>
    <w:bookmarkStart w:name="z232" w:id="225"/>
    <w:p>
      <w:pPr>
        <w:spacing w:after="0"/>
        <w:ind w:left="0"/>
        <w:jc w:val="both"/>
      </w:pPr>
      <w:r>
        <w:rPr>
          <w:rFonts w:ascii="Times New Roman"/>
          <w:b w:val="false"/>
          <w:i w:val="false"/>
          <w:color w:val="000000"/>
          <w:sz w:val="28"/>
        </w:rPr>
        <w:t>
       Можайский көшесі – 2, 3, 4, 5, 6, 7, 8, 9, 10, 11, 12, 14;</w:t>
      </w:r>
    </w:p>
    <w:bookmarkEnd w:id="225"/>
    <w:bookmarkStart w:name="z233" w:id="226"/>
    <w:p>
      <w:pPr>
        <w:spacing w:after="0"/>
        <w:ind w:left="0"/>
        <w:jc w:val="both"/>
      </w:pPr>
      <w:r>
        <w:rPr>
          <w:rFonts w:ascii="Times New Roman"/>
          <w:b w:val="false"/>
          <w:i w:val="false"/>
          <w:color w:val="000000"/>
          <w:sz w:val="28"/>
        </w:rPr>
        <w:t>
       Тимирязев көшесі – 2, 3, 3/2, 4, 5, 6, 7, 8, 9, 11.</w:t>
      </w:r>
    </w:p>
    <w:bookmarkEnd w:id="226"/>
    <w:bookmarkStart w:name="z234" w:id="227"/>
    <w:p>
      <w:pPr>
        <w:spacing w:after="0"/>
        <w:ind w:left="0"/>
        <w:jc w:val="left"/>
      </w:pPr>
      <w:r>
        <w:rPr>
          <w:rFonts w:ascii="Times New Roman"/>
          <w:b/>
          <w:i w:val="false"/>
          <w:color w:val="000000"/>
        </w:rPr>
        <w:t xml:space="preserve"> №26 сайлау учаскесі</w:t>
      </w:r>
    </w:p>
    <w:bookmarkEnd w:id="227"/>
    <w:bookmarkStart w:name="z235" w:id="22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28"/>
    <w:bookmarkStart w:name="z236" w:id="229"/>
    <w:p>
      <w:pPr>
        <w:spacing w:after="0"/>
        <w:ind w:left="0"/>
        <w:jc w:val="left"/>
      </w:pPr>
      <w:r>
        <w:rPr>
          <w:rFonts w:ascii="Times New Roman"/>
          <w:b/>
          <w:i w:val="false"/>
          <w:color w:val="000000"/>
        </w:rPr>
        <w:t xml:space="preserve"> №27 сайлау учаскесі</w:t>
      </w:r>
    </w:p>
    <w:bookmarkEnd w:id="229"/>
    <w:bookmarkStart w:name="z237" w:id="2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230"/>
    <w:bookmarkStart w:name="z238" w:id="231"/>
    <w:p>
      <w:pPr>
        <w:spacing w:after="0"/>
        <w:ind w:left="0"/>
        <w:jc w:val="both"/>
      </w:pPr>
      <w:r>
        <w:rPr>
          <w:rFonts w:ascii="Times New Roman"/>
          <w:b w:val="false"/>
          <w:i w:val="false"/>
          <w:color w:val="000000"/>
          <w:sz w:val="28"/>
        </w:rPr>
        <w:t>
      Шекаралары:</w:t>
      </w:r>
    </w:p>
    <w:bookmarkEnd w:id="231"/>
    <w:bookmarkStart w:name="z239" w:id="232"/>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0" w:id="233"/>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3"/>
    <w:bookmarkStart w:name="z241" w:id="234"/>
    <w:p>
      <w:pPr>
        <w:spacing w:after="0"/>
        <w:ind w:left="0"/>
        <w:jc w:val="both"/>
      </w:pPr>
      <w:r>
        <w:rPr>
          <w:rFonts w:ascii="Times New Roman"/>
          <w:b w:val="false"/>
          <w:i w:val="false"/>
          <w:color w:val="000000"/>
          <w:sz w:val="28"/>
        </w:rPr>
        <w:t>
      Авиаторлар көшесі – 1, 2, 2а, 3а, 5, 5а, 6, 8, 9а, 11, 11а, 13;</w:t>
      </w:r>
    </w:p>
    <w:bookmarkEnd w:id="234"/>
    <w:bookmarkStart w:name="z242" w:id="235"/>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5"/>
    <w:bookmarkStart w:name="z243" w:id="236"/>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36"/>
    <w:bookmarkStart w:name="z244" w:id="237"/>
    <w:p>
      <w:pPr>
        <w:spacing w:after="0"/>
        <w:ind w:left="0"/>
        <w:jc w:val="both"/>
      </w:pPr>
      <w:r>
        <w:rPr>
          <w:rFonts w:ascii="Times New Roman"/>
          <w:b w:val="false"/>
          <w:i w:val="false"/>
          <w:color w:val="000000"/>
          <w:sz w:val="28"/>
        </w:rPr>
        <w:t>
      Саяхат көшесі– 1, 2, 3, 4, 5, 6, 7, 8, 9, 10, 11, 11/1, 11/2, 12, 13, 14, 15, 16, 17, 18, 19, 20, 21, 22, 23, 24, 25, 27, 28, 29, 31, 32, 33, 34, 35, 36, 38, 39, 40, 41, 42, 43, 44, 45, 46, 47, 48, 49, 50, 51, 52;</w:t>
      </w:r>
    </w:p>
    <w:bookmarkEnd w:id="237"/>
    <w:bookmarkStart w:name="z245" w:id="238"/>
    <w:p>
      <w:pPr>
        <w:spacing w:after="0"/>
        <w:ind w:left="0"/>
        <w:jc w:val="both"/>
      </w:pPr>
      <w:r>
        <w:rPr>
          <w:rFonts w:ascii="Times New Roman"/>
          <w:b w:val="false"/>
          <w:i w:val="false"/>
          <w:color w:val="000000"/>
          <w:sz w:val="28"/>
        </w:rPr>
        <w:t>
      Самал көшесі– 1, 1а, 1б, 1в, 2, 3, 3а, 4, 5, 6, 7, 8, 9, 9а, 10, 10а, 11, 11а, 12, 13, 14, 15, 15а, 15б, 16, 17, 19, 19а, 20, 21, 21а, 21б, 22, 23, 24, 25, 25а, 26, 26а, 26б, 27, 28, 28а, 29, 29/2, 30, 30а, 31, 32;</w:t>
      </w:r>
    </w:p>
    <w:bookmarkEnd w:id="238"/>
    <w:bookmarkStart w:name="z246" w:id="239"/>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39"/>
    <w:bookmarkStart w:name="z247" w:id="240"/>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0"/>
    <w:bookmarkStart w:name="z248" w:id="241"/>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241"/>
    <w:bookmarkStart w:name="z249" w:id="242"/>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2"/>
    <w:bookmarkStart w:name="z250" w:id="243"/>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3"/>
    <w:bookmarkStart w:name="z251" w:id="244"/>
    <w:p>
      <w:pPr>
        <w:spacing w:after="0"/>
        <w:ind w:left="0"/>
        <w:jc w:val="both"/>
      </w:pPr>
      <w:r>
        <w:rPr>
          <w:rFonts w:ascii="Times New Roman"/>
          <w:b w:val="false"/>
          <w:i w:val="false"/>
          <w:color w:val="000000"/>
          <w:sz w:val="28"/>
        </w:rPr>
        <w:t>
      Штурманская көшесі – l/l, l/2, l/3, l/5, l/6, l/7, 1/13, 1/16, 2, 2а, 3, 4, 5, 6, 7, 8, 9, 10, 11, 12, 13, 14, 15, 16, 16/4, 17, 18, 19, 20, 21, 22, 23, 24, 25;</w:t>
      </w:r>
    </w:p>
    <w:bookmarkEnd w:id="244"/>
    <w:bookmarkStart w:name="z252" w:id="245"/>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5"/>
    <w:bookmarkStart w:name="z253" w:id="246"/>
    <w:p>
      <w:pPr>
        <w:spacing w:after="0"/>
        <w:ind w:left="0"/>
        <w:jc w:val="both"/>
      </w:pPr>
      <w:r>
        <w:rPr>
          <w:rFonts w:ascii="Times New Roman"/>
          <w:b w:val="false"/>
          <w:i w:val="false"/>
          <w:color w:val="000000"/>
          <w:sz w:val="28"/>
        </w:rPr>
        <w:t>
      Камский тұйық көшесі– 1, 2, 2а-1, 2а-2, 3, 4, 4а, 5, 6, 6а, 7, 8, 19, 21;</w:t>
      </w:r>
    </w:p>
    <w:bookmarkEnd w:id="246"/>
    <w:bookmarkStart w:name="z254" w:id="247"/>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47"/>
    <w:bookmarkStart w:name="z255" w:id="248"/>
    <w:p>
      <w:pPr>
        <w:spacing w:after="0"/>
        <w:ind w:left="0"/>
        <w:jc w:val="both"/>
      </w:pPr>
      <w:r>
        <w:rPr>
          <w:rFonts w:ascii="Times New Roman"/>
          <w:b w:val="false"/>
          <w:i w:val="false"/>
          <w:color w:val="000000"/>
          <w:sz w:val="28"/>
        </w:rPr>
        <w:t>
       Нефтебаза көшесі – 1, 2, 3, 4, 5, 6, 7;</w:t>
      </w:r>
    </w:p>
    <w:bookmarkEnd w:id="248"/>
    <w:bookmarkStart w:name="z256" w:id="249"/>
    <w:p>
      <w:pPr>
        <w:spacing w:after="0"/>
        <w:ind w:left="0"/>
        <w:jc w:val="both"/>
      </w:pPr>
      <w:r>
        <w:rPr>
          <w:rFonts w:ascii="Times New Roman"/>
          <w:b w:val="false"/>
          <w:i w:val="false"/>
          <w:color w:val="000000"/>
          <w:sz w:val="28"/>
        </w:rPr>
        <w:t>
      Добровольный тұйық көшесі – 1, 1а, 1б, 2, 2а, 3, 4, 5, 6, 7, 8, 9, 10, 11, 12, 13;</w:t>
      </w:r>
    </w:p>
    <w:bookmarkEnd w:id="249"/>
    <w:bookmarkStart w:name="z257" w:id="250"/>
    <w:p>
      <w:pPr>
        <w:spacing w:after="0"/>
        <w:ind w:left="0"/>
        <w:jc w:val="both"/>
      </w:pPr>
      <w:r>
        <w:rPr>
          <w:rFonts w:ascii="Times New Roman"/>
          <w:b w:val="false"/>
          <w:i w:val="false"/>
          <w:color w:val="000000"/>
          <w:sz w:val="28"/>
        </w:rPr>
        <w:t>
      Стартовый тұйық көшесі– 1, 2, 3, 3/1, 4, 5, 6, 6/1, 7, 8, 61;</w:t>
      </w:r>
    </w:p>
    <w:bookmarkEnd w:id="250"/>
    <w:bookmarkStart w:name="z258" w:id="251"/>
    <w:p>
      <w:pPr>
        <w:spacing w:after="0"/>
        <w:ind w:left="0"/>
        <w:jc w:val="both"/>
      </w:pPr>
      <w:r>
        <w:rPr>
          <w:rFonts w:ascii="Times New Roman"/>
          <w:b w:val="false"/>
          <w:i w:val="false"/>
          <w:color w:val="000000"/>
          <w:sz w:val="28"/>
        </w:rPr>
        <w:t>
      Изыскательский тұйық көшесі– 1, 2, 3, 4, 5, 6, 7, 8, 9, 10, 11;</w:t>
      </w:r>
    </w:p>
    <w:bookmarkEnd w:id="251"/>
    <w:bookmarkStart w:name="z259" w:id="252"/>
    <w:p>
      <w:pPr>
        <w:spacing w:after="0"/>
        <w:ind w:left="0"/>
        <w:jc w:val="both"/>
      </w:pPr>
      <w:r>
        <w:rPr>
          <w:rFonts w:ascii="Times New Roman"/>
          <w:b w:val="false"/>
          <w:i w:val="false"/>
          <w:color w:val="000000"/>
          <w:sz w:val="28"/>
        </w:rPr>
        <w:t>
      Товарищеский тұйық көшесі– 1, 2, 3, 4, 5, 6, 7, 8, 9, 10, 11, 12;</w:t>
      </w:r>
    </w:p>
    <w:bookmarkEnd w:id="252"/>
    <w:bookmarkStart w:name="z260" w:id="253"/>
    <w:p>
      <w:pPr>
        <w:spacing w:after="0"/>
        <w:ind w:left="0"/>
        <w:jc w:val="both"/>
      </w:pPr>
      <w:r>
        <w:rPr>
          <w:rFonts w:ascii="Times New Roman"/>
          <w:b w:val="false"/>
          <w:i w:val="false"/>
          <w:color w:val="000000"/>
          <w:sz w:val="28"/>
        </w:rPr>
        <w:t>
      Общественный тұйық көшесі– 1, 2, 3, 4, 5, 6, 7, 8, 9, 10, 11, 12, 13, 14, 15, 16;</w:t>
      </w:r>
    </w:p>
    <w:bookmarkEnd w:id="253"/>
    <w:bookmarkStart w:name="z261" w:id="254"/>
    <w:p>
      <w:pPr>
        <w:spacing w:after="0"/>
        <w:ind w:left="0"/>
        <w:jc w:val="both"/>
      </w:pPr>
      <w:r>
        <w:rPr>
          <w:rFonts w:ascii="Times New Roman"/>
          <w:b w:val="false"/>
          <w:i w:val="false"/>
          <w:color w:val="000000"/>
          <w:sz w:val="28"/>
        </w:rPr>
        <w:t>
      Очередной тұйық көшесі – 1, 2, 3, 4, 5, 6, 7, 8, 9, 10, 11;</w:t>
      </w:r>
    </w:p>
    <w:bookmarkEnd w:id="254"/>
    <w:bookmarkStart w:name="z262" w:id="255"/>
    <w:p>
      <w:pPr>
        <w:spacing w:after="0"/>
        <w:ind w:left="0"/>
        <w:jc w:val="both"/>
      </w:pPr>
      <w:r>
        <w:rPr>
          <w:rFonts w:ascii="Times New Roman"/>
          <w:b w:val="false"/>
          <w:i w:val="false"/>
          <w:color w:val="000000"/>
          <w:sz w:val="28"/>
        </w:rPr>
        <w:t>
      Кұрманғазы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3" w:id="256"/>
    <w:p>
      <w:pPr>
        <w:spacing w:after="0"/>
        <w:ind w:left="0"/>
        <w:jc w:val="both"/>
      </w:pPr>
      <w:r>
        <w:rPr>
          <w:rFonts w:ascii="Times New Roman"/>
          <w:b w:val="false"/>
          <w:i w:val="false"/>
          <w:color w:val="000000"/>
          <w:sz w:val="28"/>
        </w:rPr>
        <w:t>
      Алтын Арқа шағын ауданы – 6, 8, 10, 11, 12, 17, 19, 21.</w:t>
      </w:r>
    </w:p>
    <w:bookmarkEnd w:id="256"/>
    <w:bookmarkStart w:name="z264" w:id="257"/>
    <w:p>
      <w:pPr>
        <w:spacing w:after="0"/>
        <w:ind w:left="0"/>
        <w:jc w:val="left"/>
      </w:pPr>
      <w:r>
        <w:rPr>
          <w:rFonts w:ascii="Times New Roman"/>
          <w:b/>
          <w:i w:val="false"/>
          <w:color w:val="000000"/>
        </w:rPr>
        <w:t xml:space="preserve"> №28 сайлау учаскесі</w:t>
      </w:r>
    </w:p>
    <w:bookmarkEnd w:id="257"/>
    <w:bookmarkStart w:name="z265" w:id="2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258"/>
    <w:bookmarkStart w:name="z266" w:id="259"/>
    <w:p>
      <w:pPr>
        <w:spacing w:after="0"/>
        <w:ind w:left="0"/>
        <w:jc w:val="both"/>
      </w:pPr>
      <w:r>
        <w:rPr>
          <w:rFonts w:ascii="Times New Roman"/>
          <w:b w:val="false"/>
          <w:i w:val="false"/>
          <w:color w:val="000000"/>
          <w:sz w:val="28"/>
        </w:rPr>
        <w:t>
      Шекаралары:</w:t>
      </w:r>
    </w:p>
    <w:bookmarkEnd w:id="259"/>
    <w:bookmarkStart w:name="z267" w:id="260"/>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0"/>
    <w:bookmarkStart w:name="z268" w:id="261"/>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69" w:id="262"/>
    <w:p>
      <w:pPr>
        <w:spacing w:after="0"/>
        <w:ind w:left="0"/>
        <w:jc w:val="both"/>
      </w:pPr>
      <w:r>
        <w:rPr>
          <w:rFonts w:ascii="Times New Roman"/>
          <w:b w:val="false"/>
          <w:i w:val="false"/>
          <w:color w:val="000000"/>
          <w:sz w:val="28"/>
        </w:rPr>
        <w:t>
      Құрманғазы көшесі– 1, 1/1, 2, 3, 4, 5, 6, 7, 8, 9, 10, 10а, 10б, 10в, 11, 12, 13, 14, 15, 16, 17, 18, 19, 20, 21, 22, 23, 24, 25, 26, 27, 28, 29, 30, 31, 32, 34, 36, 38, 40, 42, 44, 46;</w:t>
      </w:r>
    </w:p>
    <w:bookmarkEnd w:id="262"/>
    <w:bookmarkStart w:name="z270" w:id="263"/>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1" w:id="264"/>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2" w:id="265"/>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3" w:id="266"/>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4" w:id="267"/>
    <w:p>
      <w:pPr>
        <w:spacing w:after="0"/>
        <w:ind w:left="0"/>
        <w:jc w:val="both"/>
      </w:pPr>
      <w:r>
        <w:rPr>
          <w:rFonts w:ascii="Times New Roman"/>
          <w:b w:val="false"/>
          <w:i w:val="false"/>
          <w:color w:val="000000"/>
          <w:sz w:val="28"/>
        </w:rPr>
        <w:t>
      Резник көшесі – 3, 5, 7, 8, 9, 9а, 11, 13, 15, 18, 19, 19а, 21, 25, 27, 27б, 31а, 31б, 33, 37;</w:t>
      </w:r>
    </w:p>
    <w:bookmarkEnd w:id="267"/>
    <w:bookmarkStart w:name="z275" w:id="268"/>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68"/>
    <w:bookmarkStart w:name="z276" w:id="269"/>
    <w:p>
      <w:pPr>
        <w:spacing w:after="0"/>
        <w:ind w:left="0"/>
        <w:jc w:val="both"/>
      </w:pPr>
      <w:r>
        <w:rPr>
          <w:rFonts w:ascii="Times New Roman"/>
          <w:b w:val="false"/>
          <w:i w:val="false"/>
          <w:color w:val="000000"/>
          <w:sz w:val="28"/>
        </w:rPr>
        <w:t>
      Конторский тұйық көшесі – 1, 2, 3, 4, 5, 6, 7, 8, 9, 10, 11, 12, 13, 14, 15, 15/1, 15/2, 16, 17, 18, 19, 20, 21, 21а, 22, 23, 23а, 24, 25, 26, 27, 28, 29, 30, 31, 32, 33, 34, 35, 36, 37, 38, 39, 40, 41, 42, 43, 44, 45, 45а;</w:t>
      </w:r>
    </w:p>
    <w:bookmarkEnd w:id="269"/>
    <w:bookmarkStart w:name="z277" w:id="270"/>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0"/>
    <w:bookmarkStart w:name="z278" w:id="271"/>
    <w:p>
      <w:pPr>
        <w:spacing w:after="0"/>
        <w:ind w:left="0"/>
        <w:jc w:val="both"/>
      </w:pPr>
      <w:r>
        <w:rPr>
          <w:rFonts w:ascii="Times New Roman"/>
          <w:b w:val="false"/>
          <w:i w:val="false"/>
          <w:color w:val="000000"/>
          <w:sz w:val="28"/>
        </w:rPr>
        <w:t>
      Складская көшесі.</w:t>
      </w:r>
    </w:p>
    <w:bookmarkEnd w:id="271"/>
    <w:bookmarkStart w:name="z279" w:id="272"/>
    <w:p>
      <w:pPr>
        <w:spacing w:after="0"/>
        <w:ind w:left="0"/>
        <w:jc w:val="left"/>
      </w:pPr>
      <w:r>
        <w:rPr>
          <w:rFonts w:ascii="Times New Roman"/>
          <w:b/>
          <w:i w:val="false"/>
          <w:color w:val="000000"/>
        </w:rPr>
        <w:t xml:space="preserve"> №29 сайлау учаскесі</w:t>
      </w:r>
    </w:p>
    <w:bookmarkEnd w:id="272"/>
    <w:bookmarkStart w:name="z280" w:id="273"/>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3"/>
    <w:bookmarkStart w:name="z281" w:id="274"/>
    <w:p>
      <w:pPr>
        <w:spacing w:after="0"/>
        <w:ind w:left="0"/>
        <w:jc w:val="both"/>
      </w:pPr>
      <w:r>
        <w:rPr>
          <w:rFonts w:ascii="Times New Roman"/>
          <w:b w:val="false"/>
          <w:i w:val="false"/>
          <w:color w:val="000000"/>
          <w:sz w:val="28"/>
        </w:rPr>
        <w:t>
      Шекаралары:</w:t>
      </w:r>
    </w:p>
    <w:bookmarkEnd w:id="274"/>
    <w:bookmarkStart w:name="z282" w:id="275"/>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75"/>
    <w:bookmarkStart w:name="z283" w:id="276"/>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6"/>
    <w:bookmarkStart w:name="z284" w:id="277"/>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77"/>
    <w:bookmarkStart w:name="z285" w:id="278"/>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78"/>
    <w:bookmarkStart w:name="z286" w:id="279"/>
    <w:p>
      <w:pPr>
        <w:spacing w:after="0"/>
        <w:ind w:left="0"/>
        <w:jc w:val="both"/>
      </w:pPr>
      <w:r>
        <w:rPr>
          <w:rFonts w:ascii="Times New Roman"/>
          <w:b w:val="false"/>
          <w:i w:val="false"/>
          <w:color w:val="000000"/>
          <w:sz w:val="28"/>
        </w:rPr>
        <w:t>
      Джалил көшесі – 61, 63, 65, 67, 69, 71, 73, 75, 77;</w:t>
      </w:r>
    </w:p>
    <w:bookmarkEnd w:id="279"/>
    <w:bookmarkStart w:name="z287" w:id="280"/>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0"/>
    <w:bookmarkStart w:name="z288" w:id="281"/>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1"/>
    <w:bookmarkStart w:name="z289" w:id="282"/>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2"/>
    <w:bookmarkStart w:name="z290" w:id="283"/>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3"/>
    <w:bookmarkStart w:name="z291" w:id="284"/>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84"/>
    <w:bookmarkStart w:name="z292" w:id="285"/>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85"/>
    <w:bookmarkStart w:name="z293" w:id="286"/>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86"/>
    <w:bookmarkStart w:name="z294" w:id="287"/>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7"/>
    <w:bookmarkStart w:name="z295" w:id="288"/>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88"/>
    <w:bookmarkStart w:name="z296" w:id="289"/>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89"/>
    <w:bookmarkStart w:name="z297" w:id="290"/>
    <w:p>
      <w:pPr>
        <w:spacing w:after="0"/>
        <w:ind w:left="0"/>
        <w:jc w:val="both"/>
      </w:pPr>
      <w:r>
        <w:rPr>
          <w:rFonts w:ascii="Times New Roman"/>
          <w:b w:val="false"/>
          <w:i w:val="false"/>
          <w:color w:val="000000"/>
          <w:sz w:val="28"/>
        </w:rPr>
        <w:t>
      Зональная көшесі – 81/4.</w:t>
      </w:r>
    </w:p>
    <w:bookmarkEnd w:id="290"/>
    <w:bookmarkStart w:name="z298" w:id="291"/>
    <w:p>
      <w:pPr>
        <w:spacing w:after="0"/>
        <w:ind w:left="0"/>
        <w:jc w:val="left"/>
      </w:pPr>
      <w:r>
        <w:rPr>
          <w:rFonts w:ascii="Times New Roman"/>
          <w:b/>
          <w:i w:val="false"/>
          <w:color w:val="000000"/>
        </w:rPr>
        <w:t xml:space="preserve"> №30 сайлау учаскесі</w:t>
      </w:r>
    </w:p>
    <w:bookmarkEnd w:id="291"/>
    <w:bookmarkStart w:name="z299" w:id="292"/>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2"/>
    <w:bookmarkStart w:name="z300" w:id="293"/>
    <w:p>
      <w:pPr>
        <w:spacing w:after="0"/>
        <w:ind w:left="0"/>
        <w:jc w:val="both"/>
      </w:pPr>
      <w:r>
        <w:rPr>
          <w:rFonts w:ascii="Times New Roman"/>
          <w:b w:val="false"/>
          <w:i w:val="false"/>
          <w:color w:val="000000"/>
          <w:sz w:val="28"/>
        </w:rPr>
        <w:t>
      Шекаралары:</w:t>
      </w:r>
    </w:p>
    <w:bookmarkEnd w:id="293"/>
    <w:bookmarkStart w:name="z301" w:id="294"/>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4"/>
    <w:bookmarkStart w:name="z302" w:id="295"/>
    <w:p>
      <w:pPr>
        <w:spacing w:after="0"/>
        <w:ind w:left="0"/>
        <w:jc w:val="both"/>
      </w:pPr>
      <w:r>
        <w:rPr>
          <w:rFonts w:ascii="Times New Roman"/>
          <w:b w:val="false"/>
          <w:i w:val="false"/>
          <w:color w:val="000000"/>
          <w:sz w:val="28"/>
        </w:rPr>
        <w:t>
      Зональная көшесі – 85, 87, 87/2, 89, 91, 93, 95;</w:t>
      </w:r>
    </w:p>
    <w:bookmarkEnd w:id="295"/>
    <w:bookmarkStart w:name="z303" w:id="296"/>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296"/>
    <w:bookmarkStart w:name="z304" w:id="297"/>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297"/>
    <w:bookmarkStart w:name="z305" w:id="298"/>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298"/>
    <w:bookmarkStart w:name="z306" w:id="299"/>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299"/>
    <w:bookmarkStart w:name="z307" w:id="300"/>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0"/>
    <w:bookmarkStart w:name="z308" w:id="301"/>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1"/>
    <w:bookmarkStart w:name="z309" w:id="302"/>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2"/>
    <w:bookmarkStart w:name="z310" w:id="303"/>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3"/>
    <w:bookmarkStart w:name="z311" w:id="304"/>
    <w:p>
      <w:pPr>
        <w:spacing w:after="0"/>
        <w:ind w:left="0"/>
        <w:jc w:val="both"/>
      </w:pPr>
      <w:r>
        <w:rPr>
          <w:rFonts w:ascii="Times New Roman"/>
          <w:b w:val="false"/>
          <w:i w:val="false"/>
          <w:color w:val="000000"/>
          <w:sz w:val="28"/>
        </w:rPr>
        <w:t>
      Смоленская көшесі – 1, 2, 3, 4, 5, 6, 7, 8, 9, 10, 11, 12, 13, 14, 15, 16;</w:t>
      </w:r>
    </w:p>
    <w:bookmarkEnd w:id="304"/>
    <w:bookmarkStart w:name="z312" w:id="305"/>
    <w:p>
      <w:pPr>
        <w:spacing w:after="0"/>
        <w:ind w:left="0"/>
        <w:jc w:val="both"/>
      </w:pPr>
      <w:r>
        <w:rPr>
          <w:rFonts w:ascii="Times New Roman"/>
          <w:b w:val="false"/>
          <w:i w:val="false"/>
          <w:color w:val="000000"/>
          <w:sz w:val="28"/>
        </w:rPr>
        <w:t>
      Оршанский тұйық көшесі – 1, 2, 3, 4, 5, 6, 7, 8, 9, 10, 11, 12, 13;</w:t>
      </w:r>
    </w:p>
    <w:bookmarkEnd w:id="305"/>
    <w:bookmarkStart w:name="z313" w:id="306"/>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06"/>
    <w:bookmarkStart w:name="z314" w:id="307"/>
    <w:p>
      <w:pPr>
        <w:spacing w:after="0"/>
        <w:ind w:left="0"/>
        <w:jc w:val="both"/>
      </w:pPr>
      <w:r>
        <w:rPr>
          <w:rFonts w:ascii="Times New Roman"/>
          <w:b w:val="false"/>
          <w:i w:val="false"/>
          <w:color w:val="000000"/>
          <w:sz w:val="28"/>
        </w:rPr>
        <w:t xml:space="preserve">
      Волочаевская көшесі – 32, 34, 36, 36а, 38, 40, 44/2; </w:t>
      </w:r>
    </w:p>
    <w:bookmarkEnd w:id="307"/>
    <w:bookmarkStart w:name="z315" w:id="308"/>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08"/>
    <w:bookmarkStart w:name="z316" w:id="309"/>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09"/>
    <w:bookmarkStart w:name="z317" w:id="310"/>
    <w:p>
      <w:pPr>
        <w:spacing w:after="0"/>
        <w:ind w:left="0"/>
        <w:jc w:val="both"/>
      </w:pPr>
      <w:r>
        <w:rPr>
          <w:rFonts w:ascii="Times New Roman"/>
          <w:b w:val="false"/>
          <w:i w:val="false"/>
          <w:color w:val="000000"/>
          <w:sz w:val="28"/>
        </w:rPr>
        <w:t>
      Приканальная көшесі – 6;</w:t>
      </w:r>
    </w:p>
    <w:bookmarkEnd w:id="310"/>
    <w:bookmarkStart w:name="z318" w:id="311"/>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1"/>
    <w:bookmarkStart w:name="z319" w:id="312"/>
    <w:p>
      <w:pPr>
        <w:spacing w:after="0"/>
        <w:ind w:left="0"/>
        <w:jc w:val="both"/>
      </w:pPr>
      <w:r>
        <w:rPr>
          <w:rFonts w:ascii="Times New Roman"/>
          <w:b w:val="false"/>
          <w:i w:val="false"/>
          <w:color w:val="000000"/>
          <w:sz w:val="28"/>
        </w:rPr>
        <w:t>
      Кувская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2"/>
    <w:bookmarkStart w:name="z320" w:id="313"/>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3"/>
    <w:bookmarkStart w:name="z321" w:id="314"/>
    <w:p>
      <w:pPr>
        <w:spacing w:after="0"/>
        <w:ind w:left="0"/>
        <w:jc w:val="both"/>
      </w:pPr>
      <w:r>
        <w:rPr>
          <w:rFonts w:ascii="Times New Roman"/>
          <w:b w:val="false"/>
          <w:i w:val="false"/>
          <w:color w:val="000000"/>
          <w:sz w:val="28"/>
        </w:rPr>
        <w:t>
      Колодезная көшесі –18, 20, 22, 24, 26, 28, 30, 32, 32/1, 34, 36, 38, 40, 42, 44.</w:t>
      </w:r>
    </w:p>
    <w:bookmarkEnd w:id="314"/>
    <w:bookmarkStart w:name="z322" w:id="315"/>
    <w:p>
      <w:pPr>
        <w:spacing w:after="0"/>
        <w:ind w:left="0"/>
        <w:jc w:val="left"/>
      </w:pPr>
      <w:r>
        <w:rPr>
          <w:rFonts w:ascii="Times New Roman"/>
          <w:b/>
          <w:i w:val="false"/>
          <w:color w:val="000000"/>
        </w:rPr>
        <w:t xml:space="preserve"> №31 сайлау учаскесі</w:t>
      </w:r>
    </w:p>
    <w:bookmarkEnd w:id="315"/>
    <w:bookmarkStart w:name="z323" w:id="3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ықшамауданы, 33/2 үй.</w:t>
      </w:r>
    </w:p>
    <w:bookmarkEnd w:id="316"/>
    <w:bookmarkStart w:name="z324" w:id="317"/>
    <w:p>
      <w:pPr>
        <w:spacing w:after="0"/>
        <w:ind w:left="0"/>
        <w:jc w:val="both"/>
      </w:pPr>
      <w:r>
        <w:rPr>
          <w:rFonts w:ascii="Times New Roman"/>
          <w:b w:val="false"/>
          <w:i w:val="false"/>
          <w:color w:val="000000"/>
          <w:sz w:val="28"/>
        </w:rPr>
        <w:t>
      Шекаралары:</w:t>
      </w:r>
    </w:p>
    <w:bookmarkEnd w:id="317"/>
    <w:bookmarkStart w:name="z325" w:id="318"/>
    <w:p>
      <w:pPr>
        <w:spacing w:after="0"/>
        <w:ind w:left="0"/>
        <w:jc w:val="both"/>
      </w:pPr>
      <w:r>
        <w:rPr>
          <w:rFonts w:ascii="Times New Roman"/>
          <w:b w:val="false"/>
          <w:i w:val="false"/>
          <w:color w:val="000000"/>
          <w:sz w:val="28"/>
        </w:rPr>
        <w:t>
      Степной-2 ықшамауданы – 9, 60, 61, 62, 63, 64, 65;</w:t>
      </w:r>
    </w:p>
    <w:bookmarkEnd w:id="318"/>
    <w:bookmarkStart w:name="z326" w:id="319"/>
    <w:p>
      <w:pPr>
        <w:spacing w:after="0"/>
        <w:ind w:left="0"/>
        <w:jc w:val="both"/>
      </w:pPr>
      <w:r>
        <w:rPr>
          <w:rFonts w:ascii="Times New Roman"/>
          <w:b w:val="false"/>
          <w:i w:val="false"/>
          <w:color w:val="000000"/>
          <w:sz w:val="28"/>
        </w:rPr>
        <w:t>
      Степной-3 ықшамауданы – 3;</w:t>
      </w:r>
    </w:p>
    <w:bookmarkEnd w:id="319"/>
    <w:bookmarkStart w:name="z327" w:id="320"/>
    <w:p>
      <w:pPr>
        <w:spacing w:after="0"/>
        <w:ind w:left="0"/>
        <w:jc w:val="both"/>
      </w:pPr>
      <w:r>
        <w:rPr>
          <w:rFonts w:ascii="Times New Roman"/>
          <w:b w:val="false"/>
          <w:i w:val="false"/>
          <w:color w:val="000000"/>
          <w:sz w:val="28"/>
        </w:rPr>
        <w:t>
      Степной-4 ықшамауданы – 24,25,26, 27, 28, 29, 30, 31, 32, 33.</w:t>
      </w:r>
    </w:p>
    <w:bookmarkEnd w:id="320"/>
    <w:bookmarkStart w:name="z328" w:id="321"/>
    <w:p>
      <w:pPr>
        <w:spacing w:after="0"/>
        <w:ind w:left="0"/>
        <w:jc w:val="left"/>
      </w:pPr>
      <w:r>
        <w:rPr>
          <w:rFonts w:ascii="Times New Roman"/>
          <w:b/>
          <w:i w:val="false"/>
          <w:color w:val="000000"/>
        </w:rPr>
        <w:t xml:space="preserve"> №32 сайлау учаскесі</w:t>
      </w:r>
    </w:p>
    <w:bookmarkEnd w:id="321"/>
    <w:bookmarkStart w:name="z329" w:id="3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№39 гимназия" коммуналдық мемлекеттік мекемесі, Степной-4 ықшамауданы, 33/2.</w:t>
      </w:r>
    </w:p>
    <w:bookmarkEnd w:id="322"/>
    <w:bookmarkStart w:name="z330" w:id="323"/>
    <w:p>
      <w:pPr>
        <w:spacing w:after="0"/>
        <w:ind w:left="0"/>
        <w:jc w:val="both"/>
      </w:pPr>
      <w:r>
        <w:rPr>
          <w:rFonts w:ascii="Times New Roman"/>
          <w:b w:val="false"/>
          <w:i w:val="false"/>
          <w:color w:val="000000"/>
          <w:sz w:val="28"/>
        </w:rPr>
        <w:t>
      Шекаралары:</w:t>
      </w:r>
    </w:p>
    <w:bookmarkEnd w:id="323"/>
    <w:bookmarkStart w:name="z331" w:id="324"/>
    <w:p>
      <w:pPr>
        <w:spacing w:after="0"/>
        <w:ind w:left="0"/>
        <w:jc w:val="both"/>
      </w:pPr>
      <w:r>
        <w:rPr>
          <w:rFonts w:ascii="Times New Roman"/>
          <w:b w:val="false"/>
          <w:i w:val="false"/>
          <w:color w:val="000000"/>
          <w:sz w:val="28"/>
        </w:rPr>
        <w:t>
      Степной-4 ықшамауданы – 1, 2, 3, 4, 5, 6, 7, 8, 14, 15, 16, 17, 18, 19, 20, 21, 22, 23.</w:t>
      </w:r>
    </w:p>
    <w:bookmarkEnd w:id="324"/>
    <w:bookmarkStart w:name="z332" w:id="325"/>
    <w:p>
      <w:pPr>
        <w:spacing w:after="0"/>
        <w:ind w:left="0"/>
        <w:jc w:val="left"/>
      </w:pPr>
      <w:r>
        <w:rPr>
          <w:rFonts w:ascii="Times New Roman"/>
          <w:b/>
          <w:i w:val="false"/>
          <w:color w:val="000000"/>
        </w:rPr>
        <w:t xml:space="preserve"> №33 сайлау учаскесі</w:t>
      </w:r>
    </w:p>
    <w:bookmarkEnd w:id="325"/>
    <w:bookmarkStart w:name="z333" w:id="3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26"/>
    <w:bookmarkStart w:name="z334" w:id="327"/>
    <w:p>
      <w:pPr>
        <w:spacing w:after="0"/>
        <w:ind w:left="0"/>
        <w:jc w:val="both"/>
      </w:pPr>
      <w:r>
        <w:rPr>
          <w:rFonts w:ascii="Times New Roman"/>
          <w:b w:val="false"/>
          <w:i w:val="false"/>
          <w:color w:val="000000"/>
          <w:sz w:val="28"/>
        </w:rPr>
        <w:t>
      Шекаралары:</w:t>
      </w:r>
    </w:p>
    <w:bookmarkEnd w:id="327"/>
    <w:bookmarkStart w:name="z335" w:id="328"/>
    <w:p>
      <w:pPr>
        <w:spacing w:after="0"/>
        <w:ind w:left="0"/>
        <w:jc w:val="both"/>
      </w:pPr>
      <w:r>
        <w:rPr>
          <w:rFonts w:ascii="Times New Roman"/>
          <w:b w:val="false"/>
          <w:i w:val="false"/>
          <w:color w:val="000000"/>
          <w:sz w:val="28"/>
        </w:rPr>
        <w:t>
      Степной-1 ықшамауданы – 25, 26, 27, 28, 29, 30, 31, 32, 33, 34, 35, 36, 37, 38, 40, 41, 41а, 41б, 42, 42а, 42б, 43, 43а, 44, 44а, 45, 46, 47, 48, 49;</w:t>
      </w:r>
    </w:p>
    <w:bookmarkEnd w:id="328"/>
    <w:bookmarkStart w:name="z336" w:id="329"/>
    <w:p>
      <w:pPr>
        <w:spacing w:after="0"/>
        <w:ind w:left="0"/>
        <w:jc w:val="both"/>
      </w:pPr>
      <w:r>
        <w:rPr>
          <w:rFonts w:ascii="Times New Roman"/>
          <w:b w:val="false"/>
          <w:i w:val="false"/>
          <w:color w:val="000000"/>
          <w:sz w:val="28"/>
        </w:rPr>
        <w:t>
      Степной-2 ықшамауданы – 2/4, 6, 6/1, 6/2, 7, 8, 9, 10, 11, 11/13, 12, 13.</w:t>
      </w:r>
    </w:p>
    <w:bookmarkEnd w:id="329"/>
    <w:bookmarkStart w:name="z337" w:id="330"/>
    <w:p>
      <w:pPr>
        <w:spacing w:after="0"/>
        <w:ind w:left="0"/>
        <w:jc w:val="left"/>
      </w:pPr>
      <w:r>
        <w:rPr>
          <w:rFonts w:ascii="Times New Roman"/>
          <w:b/>
          <w:i w:val="false"/>
          <w:color w:val="000000"/>
        </w:rPr>
        <w:t xml:space="preserve"> №34 сайлау учаскесі</w:t>
      </w:r>
    </w:p>
    <w:bookmarkEnd w:id="330"/>
    <w:bookmarkStart w:name="z338" w:id="33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31"/>
    <w:bookmarkStart w:name="z339" w:id="332"/>
    <w:p>
      <w:pPr>
        <w:spacing w:after="0"/>
        <w:ind w:left="0"/>
        <w:jc w:val="both"/>
      </w:pPr>
      <w:r>
        <w:rPr>
          <w:rFonts w:ascii="Times New Roman"/>
          <w:b w:val="false"/>
          <w:i w:val="false"/>
          <w:color w:val="000000"/>
          <w:sz w:val="28"/>
        </w:rPr>
        <w:t>
      Шекаралары:</w:t>
      </w:r>
    </w:p>
    <w:bookmarkEnd w:id="332"/>
    <w:bookmarkStart w:name="z340" w:id="333"/>
    <w:p>
      <w:pPr>
        <w:spacing w:after="0"/>
        <w:ind w:left="0"/>
        <w:jc w:val="both"/>
      </w:pPr>
      <w:r>
        <w:rPr>
          <w:rFonts w:ascii="Times New Roman"/>
          <w:b w:val="false"/>
          <w:i w:val="false"/>
          <w:color w:val="000000"/>
          <w:sz w:val="28"/>
        </w:rPr>
        <w:t>
      Степной-2 ықшамауданы – 1, 1/1, 1/2, 1/3, 2, 3, 3/2, 3/5, 3/46, 4, 4/4, 5, 28, 29, 30, 31, 32, 33, 34, 35, 36, 37, 38, 39, 40, 41, 42, 43, 44, 45, 46, 47, 48, 49, 50, 51, 52.</w:t>
      </w:r>
    </w:p>
    <w:bookmarkEnd w:id="333"/>
    <w:bookmarkStart w:name="z341" w:id="334"/>
    <w:p>
      <w:pPr>
        <w:spacing w:after="0"/>
        <w:ind w:left="0"/>
        <w:jc w:val="left"/>
      </w:pPr>
      <w:r>
        <w:rPr>
          <w:rFonts w:ascii="Times New Roman"/>
          <w:b/>
          <w:i w:val="false"/>
          <w:color w:val="000000"/>
        </w:rPr>
        <w:t xml:space="preserve"> №35 сайлау учаскесі</w:t>
      </w:r>
    </w:p>
    <w:bookmarkEnd w:id="334"/>
    <w:bookmarkStart w:name="z342" w:id="3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ықшамауданы, 1/2 үй.</w:t>
      </w:r>
    </w:p>
    <w:bookmarkEnd w:id="335"/>
    <w:bookmarkStart w:name="z343" w:id="336"/>
    <w:p>
      <w:pPr>
        <w:spacing w:after="0"/>
        <w:ind w:left="0"/>
        <w:jc w:val="both"/>
      </w:pPr>
      <w:r>
        <w:rPr>
          <w:rFonts w:ascii="Times New Roman"/>
          <w:b w:val="false"/>
          <w:i w:val="false"/>
          <w:color w:val="000000"/>
          <w:sz w:val="28"/>
        </w:rPr>
        <w:t>
      Шекаралары:</w:t>
      </w:r>
    </w:p>
    <w:bookmarkEnd w:id="336"/>
    <w:bookmarkStart w:name="z344" w:id="337"/>
    <w:p>
      <w:pPr>
        <w:spacing w:after="0"/>
        <w:ind w:left="0"/>
        <w:jc w:val="both"/>
      </w:pPr>
      <w:r>
        <w:rPr>
          <w:rFonts w:ascii="Times New Roman"/>
          <w:b w:val="false"/>
          <w:i w:val="false"/>
          <w:color w:val="000000"/>
          <w:sz w:val="28"/>
        </w:rPr>
        <w:t>
      Тәттімбет көшесі – 3, 3/7, 4, 5, 5а, 5б, 5/2, 6, 7, 8, 8/1, 9, 10, 11.</w:t>
      </w:r>
    </w:p>
    <w:bookmarkEnd w:id="337"/>
    <w:bookmarkStart w:name="z345" w:id="338"/>
    <w:p>
      <w:pPr>
        <w:spacing w:after="0"/>
        <w:ind w:left="0"/>
        <w:jc w:val="left"/>
      </w:pPr>
      <w:r>
        <w:rPr>
          <w:rFonts w:ascii="Times New Roman"/>
          <w:b/>
          <w:i w:val="false"/>
          <w:color w:val="000000"/>
        </w:rPr>
        <w:t xml:space="preserve"> №36 сайлау учаскесі</w:t>
      </w:r>
    </w:p>
    <w:bookmarkEnd w:id="338"/>
    <w:bookmarkStart w:name="z346" w:id="3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339"/>
    <w:bookmarkStart w:name="z347" w:id="340"/>
    <w:p>
      <w:pPr>
        <w:spacing w:after="0"/>
        <w:ind w:left="0"/>
        <w:jc w:val="both"/>
      </w:pPr>
      <w:r>
        <w:rPr>
          <w:rFonts w:ascii="Times New Roman"/>
          <w:b w:val="false"/>
          <w:i w:val="false"/>
          <w:color w:val="000000"/>
          <w:sz w:val="28"/>
        </w:rPr>
        <w:t>
      Шекаралары:</w:t>
      </w:r>
    </w:p>
    <w:bookmarkEnd w:id="340"/>
    <w:bookmarkStart w:name="z348" w:id="341"/>
    <w:p>
      <w:pPr>
        <w:spacing w:after="0"/>
        <w:ind w:left="0"/>
        <w:jc w:val="both"/>
      </w:pPr>
      <w:r>
        <w:rPr>
          <w:rFonts w:ascii="Times New Roman"/>
          <w:b w:val="false"/>
          <w:i w:val="false"/>
          <w:color w:val="000000"/>
          <w:sz w:val="28"/>
        </w:rPr>
        <w:t>
      Тәттімбет көшесі – 12, 13, 14, 15, 16, 17, 18, 19, 20, 21, 22, 34у, 36/4;</w:t>
      </w:r>
    </w:p>
    <w:bookmarkEnd w:id="341"/>
    <w:bookmarkStart w:name="z349" w:id="342"/>
    <w:p>
      <w:pPr>
        <w:spacing w:after="0"/>
        <w:ind w:left="0"/>
        <w:jc w:val="both"/>
      </w:pPr>
      <w:r>
        <w:rPr>
          <w:rFonts w:ascii="Times New Roman"/>
          <w:b w:val="false"/>
          <w:i w:val="false"/>
          <w:color w:val="000000"/>
          <w:sz w:val="28"/>
        </w:rPr>
        <w:t>
      Бөкетов көшесі – участок 7, 13, 19, 30/2.</w:t>
      </w:r>
    </w:p>
    <w:bookmarkEnd w:id="342"/>
    <w:bookmarkStart w:name="z350" w:id="343"/>
    <w:p>
      <w:pPr>
        <w:spacing w:after="0"/>
        <w:ind w:left="0"/>
        <w:jc w:val="left"/>
      </w:pPr>
      <w:r>
        <w:rPr>
          <w:rFonts w:ascii="Times New Roman"/>
          <w:b/>
          <w:i w:val="false"/>
          <w:color w:val="000000"/>
        </w:rPr>
        <w:t xml:space="preserve"> №37 сайлау учаскесі</w:t>
      </w:r>
    </w:p>
    <w:bookmarkEnd w:id="343"/>
    <w:bookmarkStart w:name="z351" w:id="344"/>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344"/>
    <w:bookmarkStart w:name="z352" w:id="345"/>
    <w:p>
      <w:pPr>
        <w:spacing w:after="0"/>
        <w:ind w:left="0"/>
        <w:jc w:val="both"/>
      </w:pPr>
      <w:r>
        <w:rPr>
          <w:rFonts w:ascii="Times New Roman"/>
          <w:b w:val="false"/>
          <w:i w:val="false"/>
          <w:color w:val="000000"/>
          <w:sz w:val="28"/>
        </w:rPr>
        <w:t>
      Шекаралары:</w:t>
      </w:r>
    </w:p>
    <w:bookmarkEnd w:id="345"/>
    <w:bookmarkStart w:name="z353" w:id="346"/>
    <w:p>
      <w:pPr>
        <w:spacing w:after="0"/>
        <w:ind w:left="0"/>
        <w:jc w:val="both"/>
      </w:pPr>
      <w:r>
        <w:rPr>
          <w:rFonts w:ascii="Times New Roman"/>
          <w:b w:val="false"/>
          <w:i w:val="false"/>
          <w:color w:val="000000"/>
          <w:sz w:val="28"/>
        </w:rPr>
        <w:t>
      Күнгей ықшамауданы;</w:t>
      </w:r>
    </w:p>
    <w:bookmarkEnd w:id="346"/>
    <w:bookmarkStart w:name="z354" w:id="347"/>
    <w:p>
      <w:pPr>
        <w:spacing w:after="0"/>
        <w:ind w:left="0"/>
        <w:jc w:val="both"/>
      </w:pPr>
      <w:r>
        <w:rPr>
          <w:rFonts w:ascii="Times New Roman"/>
          <w:b w:val="false"/>
          <w:i w:val="false"/>
          <w:color w:val="000000"/>
          <w:sz w:val="28"/>
        </w:rPr>
        <w:t>
      Мұқанов көшесі – 43, 43 тұрғын алабы 1 учаске, 43/8, 43/9, 43/11, 43/12, 43/18, 45/1, 45/2, 45/3, 45/4, 45/5, 45/6, 45/7, 45/8, 45/9, 45/10, 45/11, 45/12, 45/13, 45/14, 45/15, 45/16, 45/17, 45/19, 45/20, 45/21, 45/22, 45/23, 45/25, 45/27, 45/28, 45/35, 45/38, 45/40, 45/42, 45/43, 45/44, 45/45, 45/46, 45/48, 45/49, 45/50, 45/53, 45/54, 45/55, 45/56, 45/57, 45/58, 45/59, 45/60, 45/61, 45/62, 45/63, 45/64, 48/18, 55 тұрғын алабы 10 үй, 57, 57а, 57б, 57/2, 59/1, 59 тұрғын алабы 13 үй, 59 тұрғын алабы 13/1 үй, 59а, 59б, 63, 65/1, 67/1, 80;</w:t>
      </w:r>
    </w:p>
    <w:bookmarkEnd w:id="347"/>
    <w:bookmarkStart w:name="z355" w:id="348"/>
    <w:p>
      <w:pPr>
        <w:spacing w:after="0"/>
        <w:ind w:left="0"/>
        <w:jc w:val="both"/>
      </w:pPr>
      <w:r>
        <w:rPr>
          <w:rFonts w:ascii="Times New Roman"/>
          <w:b w:val="false"/>
          <w:i w:val="false"/>
          <w:color w:val="000000"/>
          <w:sz w:val="28"/>
        </w:rPr>
        <w:t>
      Гүлдер ықшамауданы - 1 – 15, 16, 17;</w:t>
      </w:r>
    </w:p>
    <w:bookmarkEnd w:id="348"/>
    <w:bookmarkStart w:name="z356" w:id="349"/>
    <w:p>
      <w:pPr>
        <w:spacing w:after="0"/>
        <w:ind w:left="0"/>
        <w:jc w:val="both"/>
      </w:pPr>
      <w:r>
        <w:rPr>
          <w:rFonts w:ascii="Times New Roman"/>
          <w:b w:val="false"/>
          <w:i w:val="false"/>
          <w:color w:val="000000"/>
          <w:sz w:val="28"/>
        </w:rPr>
        <w:t>
      ДЭУ көшесі - 50 – 1, 2, 2а, 3, 4, 5, 6, 7, 8, 9, 10, 11, 12, 13;</w:t>
      </w:r>
    </w:p>
    <w:bookmarkEnd w:id="349"/>
    <w:bookmarkStart w:name="z357" w:id="350"/>
    <w:p>
      <w:pPr>
        <w:spacing w:after="0"/>
        <w:ind w:left="0"/>
        <w:jc w:val="both"/>
      </w:pPr>
      <w:r>
        <w:rPr>
          <w:rFonts w:ascii="Times New Roman"/>
          <w:b w:val="false"/>
          <w:i w:val="false"/>
          <w:color w:val="000000"/>
          <w:sz w:val="28"/>
        </w:rPr>
        <w:t>
      163 есептік квартал - 395 құрылыс, 45 құрылыс, 389, 2 құрылыс;</w:t>
      </w:r>
    </w:p>
    <w:bookmarkEnd w:id="350"/>
    <w:bookmarkStart w:name="z358" w:id="351"/>
    <w:p>
      <w:pPr>
        <w:spacing w:after="0"/>
        <w:ind w:left="0"/>
        <w:jc w:val="both"/>
      </w:pPr>
      <w:r>
        <w:rPr>
          <w:rFonts w:ascii="Times New Roman"/>
          <w:b w:val="false"/>
          <w:i w:val="false"/>
          <w:color w:val="000000"/>
          <w:sz w:val="28"/>
        </w:rPr>
        <w:t xml:space="preserve">
      200 есептік квартал - 25 құрылыс; </w:t>
      </w:r>
    </w:p>
    <w:bookmarkEnd w:id="351"/>
    <w:bookmarkStart w:name="z359" w:id="352"/>
    <w:p>
      <w:pPr>
        <w:spacing w:after="0"/>
        <w:ind w:left="0"/>
        <w:jc w:val="both"/>
      </w:pPr>
      <w:r>
        <w:rPr>
          <w:rFonts w:ascii="Times New Roman"/>
          <w:b w:val="false"/>
          <w:i w:val="false"/>
          <w:color w:val="000000"/>
          <w:sz w:val="28"/>
        </w:rPr>
        <w:t>
      218 есептік квартал - 50 құрылыс, 3, 25, 26, 50;</w:t>
      </w:r>
    </w:p>
    <w:bookmarkEnd w:id="352"/>
    <w:bookmarkStart w:name="z360" w:id="353"/>
    <w:p>
      <w:pPr>
        <w:spacing w:after="0"/>
        <w:ind w:left="0"/>
        <w:jc w:val="both"/>
      </w:pPr>
      <w:r>
        <w:rPr>
          <w:rFonts w:ascii="Times New Roman"/>
          <w:b w:val="false"/>
          <w:i w:val="false"/>
          <w:color w:val="000000"/>
          <w:sz w:val="28"/>
        </w:rPr>
        <w:t>
      143 есептік квартал.</w:t>
      </w:r>
    </w:p>
    <w:bookmarkEnd w:id="353"/>
    <w:bookmarkStart w:name="z361" w:id="354"/>
    <w:p>
      <w:pPr>
        <w:spacing w:after="0"/>
        <w:ind w:left="0"/>
        <w:jc w:val="left"/>
      </w:pPr>
      <w:r>
        <w:rPr>
          <w:rFonts w:ascii="Times New Roman"/>
          <w:b/>
          <w:i w:val="false"/>
          <w:color w:val="000000"/>
        </w:rPr>
        <w:t xml:space="preserve"> №38 сайлау учаскесі</w:t>
      </w:r>
    </w:p>
    <w:bookmarkEnd w:id="354"/>
    <w:bookmarkStart w:name="z362" w:id="355"/>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355"/>
    <w:bookmarkStart w:name="z363" w:id="356"/>
    <w:p>
      <w:pPr>
        <w:spacing w:after="0"/>
        <w:ind w:left="0"/>
        <w:jc w:val="both"/>
      </w:pPr>
      <w:r>
        <w:rPr>
          <w:rFonts w:ascii="Times New Roman"/>
          <w:b w:val="false"/>
          <w:i w:val="false"/>
          <w:color w:val="000000"/>
          <w:sz w:val="28"/>
        </w:rPr>
        <w:t>
      Шекаралары:</w:t>
      </w:r>
    </w:p>
    <w:bookmarkEnd w:id="356"/>
    <w:bookmarkStart w:name="z364" w:id="357"/>
    <w:p>
      <w:pPr>
        <w:spacing w:after="0"/>
        <w:ind w:left="0"/>
        <w:jc w:val="both"/>
      </w:pPr>
      <w:r>
        <w:rPr>
          <w:rFonts w:ascii="Times New Roman"/>
          <w:b w:val="false"/>
          <w:i w:val="false"/>
          <w:color w:val="000000"/>
          <w:sz w:val="28"/>
        </w:rPr>
        <w:t>
      Степной-1 ықшамауданы – 1, 1/5, 2, 2/10, 2/17, 3, 3/25, 4, 4/2, 5, 5/5, 6, 6/4, 6/9, 6/40, 7, 7/46, 8, 9а, 10, 10/1, 11, 12, 13, 14, 14а, 15, 16, 17, 18, 19, 20, 21, 22, 24;</w:t>
      </w:r>
    </w:p>
    <w:bookmarkEnd w:id="357"/>
    <w:bookmarkStart w:name="z365" w:id="358"/>
    <w:p>
      <w:pPr>
        <w:spacing w:after="0"/>
        <w:ind w:left="0"/>
        <w:jc w:val="both"/>
      </w:pPr>
      <w:r>
        <w:rPr>
          <w:rFonts w:ascii="Times New Roman"/>
          <w:b w:val="false"/>
          <w:i w:val="false"/>
          <w:color w:val="000000"/>
          <w:sz w:val="28"/>
        </w:rPr>
        <w:t>
      Степной-4 ықшамауданы – 9, 10, 11, 12, 13.</w:t>
      </w:r>
    </w:p>
    <w:bookmarkEnd w:id="358"/>
    <w:bookmarkStart w:name="z366" w:id="359"/>
    <w:p>
      <w:pPr>
        <w:spacing w:after="0"/>
        <w:ind w:left="0"/>
        <w:jc w:val="left"/>
      </w:pPr>
      <w:r>
        <w:rPr>
          <w:rFonts w:ascii="Times New Roman"/>
          <w:b/>
          <w:i w:val="false"/>
          <w:color w:val="000000"/>
        </w:rPr>
        <w:t xml:space="preserve"> №39 сайлау учаскесі</w:t>
      </w:r>
    </w:p>
    <w:bookmarkEnd w:id="359"/>
    <w:bookmarkStart w:name="z367" w:id="3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0"/>
    <w:bookmarkStart w:name="z368" w:id="361"/>
    <w:p>
      <w:pPr>
        <w:spacing w:after="0"/>
        <w:ind w:left="0"/>
        <w:jc w:val="both"/>
      </w:pPr>
      <w:r>
        <w:rPr>
          <w:rFonts w:ascii="Times New Roman"/>
          <w:b w:val="false"/>
          <w:i w:val="false"/>
          <w:color w:val="000000"/>
          <w:sz w:val="28"/>
        </w:rPr>
        <w:t>
      Шекаралары:</w:t>
      </w:r>
    </w:p>
    <w:bookmarkEnd w:id="361"/>
    <w:bookmarkStart w:name="z369" w:id="362"/>
    <w:p>
      <w:pPr>
        <w:spacing w:after="0"/>
        <w:ind w:left="0"/>
        <w:jc w:val="both"/>
      </w:pPr>
      <w:r>
        <w:rPr>
          <w:rFonts w:ascii="Times New Roman"/>
          <w:b w:val="false"/>
          <w:i w:val="false"/>
          <w:color w:val="000000"/>
          <w:sz w:val="28"/>
        </w:rPr>
        <w:t>
      Степной-1 ықшамауданы – 9, 23;</w:t>
      </w:r>
    </w:p>
    <w:bookmarkEnd w:id="362"/>
    <w:bookmarkStart w:name="z370" w:id="363"/>
    <w:p>
      <w:pPr>
        <w:spacing w:after="0"/>
        <w:ind w:left="0"/>
        <w:jc w:val="both"/>
      </w:pPr>
      <w:r>
        <w:rPr>
          <w:rFonts w:ascii="Times New Roman"/>
          <w:b w:val="false"/>
          <w:i w:val="false"/>
          <w:color w:val="000000"/>
          <w:sz w:val="28"/>
        </w:rPr>
        <w:t>
      Степной-3 ықшамауданы– 3/1, 3/2, 4, 5, 6, 7, 8.</w:t>
      </w:r>
    </w:p>
    <w:bookmarkEnd w:id="363"/>
    <w:bookmarkStart w:name="z371" w:id="364"/>
    <w:p>
      <w:pPr>
        <w:spacing w:after="0"/>
        <w:ind w:left="0"/>
        <w:jc w:val="left"/>
      </w:pPr>
      <w:r>
        <w:rPr>
          <w:rFonts w:ascii="Times New Roman"/>
          <w:b/>
          <w:i w:val="false"/>
          <w:color w:val="000000"/>
        </w:rPr>
        <w:t xml:space="preserve"> №40 сайлау учаскесі</w:t>
      </w:r>
    </w:p>
    <w:bookmarkEnd w:id="364"/>
    <w:bookmarkStart w:name="z372" w:id="3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5"/>
    <w:bookmarkStart w:name="z373" w:id="366"/>
    <w:p>
      <w:pPr>
        <w:spacing w:after="0"/>
        <w:ind w:left="0"/>
        <w:jc w:val="both"/>
      </w:pPr>
      <w:r>
        <w:rPr>
          <w:rFonts w:ascii="Times New Roman"/>
          <w:b w:val="false"/>
          <w:i w:val="false"/>
          <w:color w:val="000000"/>
          <w:sz w:val="28"/>
        </w:rPr>
        <w:t>
      Шекаралары:</w:t>
      </w:r>
    </w:p>
    <w:bookmarkEnd w:id="366"/>
    <w:bookmarkStart w:name="z374" w:id="367"/>
    <w:p>
      <w:pPr>
        <w:spacing w:after="0"/>
        <w:ind w:left="0"/>
        <w:jc w:val="both"/>
      </w:pPr>
      <w:r>
        <w:rPr>
          <w:rFonts w:ascii="Times New Roman"/>
          <w:b w:val="false"/>
          <w:i w:val="false"/>
          <w:color w:val="000000"/>
          <w:sz w:val="28"/>
        </w:rPr>
        <w:t>
      Гүлдер-1 ықшамауданы– 1, 1/4, 2, 3, 3/4, 4, 5, 6, 9, 10, 11, 13, 14, 18.</w:t>
      </w:r>
    </w:p>
    <w:bookmarkEnd w:id="367"/>
    <w:bookmarkStart w:name="z375" w:id="368"/>
    <w:p>
      <w:pPr>
        <w:spacing w:after="0"/>
        <w:ind w:left="0"/>
        <w:jc w:val="left"/>
      </w:pPr>
      <w:r>
        <w:rPr>
          <w:rFonts w:ascii="Times New Roman"/>
          <w:b/>
          <w:i w:val="false"/>
          <w:color w:val="000000"/>
        </w:rPr>
        <w:t xml:space="preserve"> № 41 сайлау учаскесі</w:t>
      </w:r>
    </w:p>
    <w:bookmarkEnd w:id="368"/>
    <w:bookmarkStart w:name="z376" w:id="3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69"/>
    <w:bookmarkStart w:name="z377" w:id="370"/>
    <w:p>
      <w:pPr>
        <w:spacing w:after="0"/>
        <w:ind w:left="0"/>
        <w:jc w:val="both"/>
      </w:pPr>
      <w:r>
        <w:rPr>
          <w:rFonts w:ascii="Times New Roman"/>
          <w:b w:val="false"/>
          <w:i w:val="false"/>
          <w:color w:val="000000"/>
          <w:sz w:val="28"/>
        </w:rPr>
        <w:t>
      Шекаралары:</w:t>
      </w:r>
    </w:p>
    <w:bookmarkEnd w:id="370"/>
    <w:bookmarkStart w:name="z378" w:id="371"/>
    <w:p>
      <w:pPr>
        <w:spacing w:after="0"/>
        <w:ind w:left="0"/>
        <w:jc w:val="both"/>
      </w:pPr>
      <w:r>
        <w:rPr>
          <w:rFonts w:ascii="Times New Roman"/>
          <w:b w:val="false"/>
          <w:i w:val="false"/>
          <w:color w:val="000000"/>
          <w:sz w:val="28"/>
        </w:rPr>
        <w:t>
      Степной-3 ықшамауданы – 1, 1/1, 2;</w:t>
      </w:r>
    </w:p>
    <w:bookmarkEnd w:id="371"/>
    <w:bookmarkStart w:name="z379" w:id="372"/>
    <w:p>
      <w:pPr>
        <w:spacing w:after="0"/>
        <w:ind w:left="0"/>
        <w:jc w:val="both"/>
      </w:pPr>
      <w:r>
        <w:rPr>
          <w:rFonts w:ascii="Times New Roman"/>
          <w:b w:val="false"/>
          <w:i w:val="false"/>
          <w:color w:val="000000"/>
          <w:sz w:val="28"/>
        </w:rPr>
        <w:t>
      Шахтерлер даңғылы – 52, 60;</w:t>
      </w:r>
    </w:p>
    <w:bookmarkEnd w:id="372"/>
    <w:bookmarkStart w:name="z380" w:id="373"/>
    <w:p>
      <w:pPr>
        <w:spacing w:after="0"/>
        <w:ind w:left="0"/>
        <w:jc w:val="both"/>
      </w:pPr>
      <w:r>
        <w:rPr>
          <w:rFonts w:ascii="Times New Roman"/>
          <w:b w:val="false"/>
          <w:i w:val="false"/>
          <w:color w:val="000000"/>
          <w:sz w:val="28"/>
        </w:rPr>
        <w:t>
      Приканальная көшесі – 19, 21.</w:t>
      </w:r>
    </w:p>
    <w:bookmarkEnd w:id="373"/>
    <w:bookmarkStart w:name="z381" w:id="374"/>
    <w:p>
      <w:pPr>
        <w:spacing w:after="0"/>
        <w:ind w:left="0"/>
        <w:jc w:val="left"/>
      </w:pPr>
      <w:r>
        <w:rPr>
          <w:rFonts w:ascii="Times New Roman"/>
          <w:b/>
          <w:i w:val="false"/>
          <w:color w:val="000000"/>
        </w:rPr>
        <w:t xml:space="preserve"> № 42 сайлау учаскесі</w:t>
      </w:r>
    </w:p>
    <w:bookmarkEnd w:id="374"/>
    <w:bookmarkStart w:name="z382" w:id="3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75"/>
    <w:bookmarkStart w:name="z383" w:id="376"/>
    <w:p>
      <w:pPr>
        <w:spacing w:after="0"/>
        <w:ind w:left="0"/>
        <w:jc w:val="both"/>
      </w:pPr>
      <w:r>
        <w:rPr>
          <w:rFonts w:ascii="Times New Roman"/>
          <w:b w:val="false"/>
          <w:i w:val="false"/>
          <w:color w:val="000000"/>
          <w:sz w:val="28"/>
        </w:rPr>
        <w:t>
      Шекаралары:</w:t>
      </w:r>
    </w:p>
    <w:bookmarkEnd w:id="376"/>
    <w:bookmarkStart w:name="z384" w:id="377"/>
    <w:p>
      <w:pPr>
        <w:spacing w:after="0"/>
        <w:ind w:left="0"/>
        <w:jc w:val="both"/>
      </w:pPr>
      <w:r>
        <w:rPr>
          <w:rFonts w:ascii="Times New Roman"/>
          <w:b w:val="false"/>
          <w:i w:val="false"/>
          <w:color w:val="000000"/>
          <w:sz w:val="28"/>
        </w:rPr>
        <w:t>
      Гүлдер-1 ықшамауданы– 12,19, 20, 21, 21а, 22, 29;</w:t>
      </w:r>
    </w:p>
    <w:bookmarkEnd w:id="377"/>
    <w:bookmarkStart w:name="z385" w:id="378"/>
    <w:p>
      <w:pPr>
        <w:spacing w:after="0"/>
        <w:ind w:left="0"/>
        <w:jc w:val="both"/>
      </w:pPr>
      <w:r>
        <w:rPr>
          <w:rFonts w:ascii="Times New Roman"/>
          <w:b w:val="false"/>
          <w:i w:val="false"/>
          <w:color w:val="000000"/>
          <w:sz w:val="28"/>
        </w:rPr>
        <w:t xml:space="preserve">
      Шахтерлер даңғылы – 70, 74; </w:t>
      </w:r>
    </w:p>
    <w:bookmarkEnd w:id="378"/>
    <w:bookmarkStart w:name="z386" w:id="379"/>
    <w:p>
      <w:pPr>
        <w:spacing w:after="0"/>
        <w:ind w:left="0"/>
        <w:jc w:val="both"/>
      </w:pPr>
      <w:r>
        <w:rPr>
          <w:rFonts w:ascii="Times New Roman"/>
          <w:b w:val="false"/>
          <w:i w:val="false"/>
          <w:color w:val="000000"/>
          <w:sz w:val="28"/>
        </w:rPr>
        <w:t>
      Таугүл ықшамауданы.</w:t>
      </w:r>
    </w:p>
    <w:bookmarkEnd w:id="379"/>
    <w:bookmarkStart w:name="z387" w:id="380"/>
    <w:p>
      <w:pPr>
        <w:spacing w:after="0"/>
        <w:ind w:left="0"/>
        <w:jc w:val="left"/>
      </w:pPr>
      <w:r>
        <w:rPr>
          <w:rFonts w:ascii="Times New Roman"/>
          <w:b/>
          <w:i w:val="false"/>
          <w:color w:val="000000"/>
        </w:rPr>
        <w:t xml:space="preserve"> №43 сайлау учаскесі</w:t>
      </w:r>
    </w:p>
    <w:bookmarkEnd w:id="380"/>
    <w:bookmarkStart w:name="z388" w:id="381"/>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наркологиялық диспансері" коммуналдық мемлекеттік кәсіпорны, Мұқанов көшесі, 35 үй.</w:t>
      </w:r>
    </w:p>
    <w:bookmarkEnd w:id="381"/>
    <w:bookmarkStart w:name="z389" w:id="382"/>
    <w:p>
      <w:pPr>
        <w:spacing w:after="0"/>
        <w:ind w:left="0"/>
        <w:jc w:val="left"/>
      </w:pPr>
      <w:r>
        <w:rPr>
          <w:rFonts w:ascii="Times New Roman"/>
          <w:b/>
          <w:i w:val="false"/>
          <w:color w:val="000000"/>
        </w:rPr>
        <w:t xml:space="preserve"> №44 сайлау учаскесі</w:t>
      </w:r>
    </w:p>
    <w:bookmarkEnd w:id="382"/>
    <w:bookmarkStart w:name="z390" w:id="383"/>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383"/>
    <w:bookmarkStart w:name="z391" w:id="384"/>
    <w:p>
      <w:pPr>
        <w:spacing w:after="0"/>
        <w:ind w:left="0"/>
        <w:jc w:val="both"/>
      </w:pPr>
      <w:r>
        <w:rPr>
          <w:rFonts w:ascii="Times New Roman"/>
          <w:b w:val="false"/>
          <w:i w:val="false"/>
          <w:color w:val="000000"/>
          <w:sz w:val="28"/>
        </w:rPr>
        <w:t>
      Шекаралары:</w:t>
      </w:r>
    </w:p>
    <w:bookmarkEnd w:id="384"/>
    <w:bookmarkStart w:name="z392" w:id="385"/>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85"/>
    <w:bookmarkStart w:name="z393" w:id="386"/>
    <w:p>
      <w:pPr>
        <w:spacing w:after="0"/>
        <w:ind w:left="0"/>
        <w:jc w:val="both"/>
      </w:pPr>
      <w:r>
        <w:rPr>
          <w:rFonts w:ascii="Times New Roman"/>
          <w:b w:val="false"/>
          <w:i w:val="false"/>
          <w:color w:val="000000"/>
          <w:sz w:val="28"/>
        </w:rPr>
        <w:t>
      Сборный тұйық көшесі – 1, 2, 3, 4, 5, 6, 7, 8, 10, 11, 12, 13, 14, 16, 17, 18, 19, 20;</w:t>
      </w:r>
    </w:p>
    <w:bookmarkEnd w:id="386"/>
    <w:bookmarkStart w:name="z394" w:id="387"/>
    <w:p>
      <w:pPr>
        <w:spacing w:after="0"/>
        <w:ind w:left="0"/>
        <w:jc w:val="both"/>
      </w:pPr>
      <w:r>
        <w:rPr>
          <w:rFonts w:ascii="Times New Roman"/>
          <w:b w:val="false"/>
          <w:i w:val="false"/>
          <w:color w:val="000000"/>
          <w:sz w:val="28"/>
        </w:rPr>
        <w:t>
      Сельский тұйық көшесі – 2, 3, 4, 5, 6, 7, 8, 9, 10, 11, 12, 13, 14, 15, 16, 17, 18, 19, 20, 56;</w:t>
      </w:r>
    </w:p>
    <w:bookmarkEnd w:id="387"/>
    <w:bookmarkStart w:name="z395" w:id="388"/>
    <w:p>
      <w:pPr>
        <w:spacing w:after="0"/>
        <w:ind w:left="0"/>
        <w:jc w:val="both"/>
      </w:pPr>
      <w:r>
        <w:rPr>
          <w:rFonts w:ascii="Times New Roman"/>
          <w:b w:val="false"/>
          <w:i w:val="false"/>
          <w:color w:val="000000"/>
          <w:sz w:val="28"/>
        </w:rPr>
        <w:t>
      Химический тұйық көшесі – 1, 2, 3, 4, 5, 6;</w:t>
      </w:r>
    </w:p>
    <w:bookmarkEnd w:id="388"/>
    <w:bookmarkStart w:name="z396" w:id="389"/>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89"/>
    <w:bookmarkStart w:name="z397" w:id="390"/>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0"/>
    <w:bookmarkStart w:name="z398" w:id="391"/>
    <w:p>
      <w:pPr>
        <w:spacing w:after="0"/>
        <w:ind w:left="0"/>
        <w:jc w:val="both"/>
      </w:pPr>
      <w:r>
        <w:rPr>
          <w:rFonts w:ascii="Times New Roman"/>
          <w:b w:val="false"/>
          <w:i w:val="false"/>
          <w:color w:val="000000"/>
          <w:sz w:val="28"/>
        </w:rPr>
        <w:t>
      Жауынгер-Интернационалистер көшесі – 2, 4, 14, 18, 20, 22, 22а, 24;</w:t>
      </w:r>
    </w:p>
    <w:bookmarkEnd w:id="391"/>
    <w:bookmarkStart w:name="z399" w:id="392"/>
    <w:p>
      <w:pPr>
        <w:spacing w:after="0"/>
        <w:ind w:left="0"/>
        <w:jc w:val="both"/>
      </w:pPr>
      <w:r>
        <w:rPr>
          <w:rFonts w:ascii="Times New Roman"/>
          <w:b w:val="false"/>
          <w:i w:val="false"/>
          <w:color w:val="000000"/>
          <w:sz w:val="28"/>
        </w:rPr>
        <w:t>
      Инженерная көшесі – 2, 4, 6, 8, 8/2, 10;</w:t>
      </w:r>
    </w:p>
    <w:bookmarkEnd w:id="392"/>
    <w:bookmarkStart w:name="z400" w:id="393"/>
    <w:p>
      <w:pPr>
        <w:spacing w:after="0"/>
        <w:ind w:left="0"/>
        <w:jc w:val="both"/>
      </w:pPr>
      <w:r>
        <w:rPr>
          <w:rFonts w:ascii="Times New Roman"/>
          <w:b w:val="false"/>
          <w:i w:val="false"/>
          <w:color w:val="000000"/>
          <w:sz w:val="28"/>
        </w:rPr>
        <w:t>
      Ипподромная көшесі – 1, 1/1, 2, 3, 3а, 4, 5, 5а;</w:t>
      </w:r>
    </w:p>
    <w:bookmarkEnd w:id="393"/>
    <w:bookmarkStart w:name="z401" w:id="394"/>
    <w:p>
      <w:pPr>
        <w:spacing w:after="0"/>
        <w:ind w:left="0"/>
        <w:jc w:val="both"/>
      </w:pPr>
      <w:r>
        <w:rPr>
          <w:rFonts w:ascii="Times New Roman"/>
          <w:b w:val="false"/>
          <w:i w:val="false"/>
          <w:color w:val="000000"/>
          <w:sz w:val="28"/>
        </w:rPr>
        <w:t>
      Казахстанская көшесі – 9, 15, 16, 18, 18а;</w:t>
      </w:r>
    </w:p>
    <w:bookmarkEnd w:id="394"/>
    <w:bookmarkStart w:name="z402" w:id="395"/>
    <w:p>
      <w:pPr>
        <w:spacing w:after="0"/>
        <w:ind w:left="0"/>
        <w:jc w:val="both"/>
      </w:pPr>
      <w:r>
        <w:rPr>
          <w:rFonts w:ascii="Times New Roman"/>
          <w:b w:val="false"/>
          <w:i w:val="false"/>
          <w:color w:val="000000"/>
          <w:sz w:val="28"/>
        </w:rPr>
        <w:t>
      Коммунальная көшесі – 1, 1а, 1б, 3;</w:t>
      </w:r>
    </w:p>
    <w:bookmarkEnd w:id="395"/>
    <w:bookmarkStart w:name="z403" w:id="396"/>
    <w:p>
      <w:pPr>
        <w:spacing w:after="0"/>
        <w:ind w:left="0"/>
        <w:jc w:val="both"/>
      </w:pPr>
      <w:r>
        <w:rPr>
          <w:rFonts w:ascii="Times New Roman"/>
          <w:b w:val="false"/>
          <w:i w:val="false"/>
          <w:color w:val="000000"/>
          <w:sz w:val="28"/>
        </w:rPr>
        <w:t>
      Механическая көшесі – 2, 4, 6, 8, 8а, 10;</w:t>
      </w:r>
    </w:p>
    <w:bookmarkEnd w:id="396"/>
    <w:bookmarkStart w:name="z404" w:id="397"/>
    <w:p>
      <w:pPr>
        <w:spacing w:after="0"/>
        <w:ind w:left="0"/>
        <w:jc w:val="both"/>
      </w:pPr>
      <w:r>
        <w:rPr>
          <w:rFonts w:ascii="Times New Roman"/>
          <w:b w:val="false"/>
          <w:i w:val="false"/>
          <w:color w:val="000000"/>
          <w:sz w:val="28"/>
        </w:rPr>
        <w:t>
      Московская көшесі – 2, 3, 5, 7, 9, 10, 11, 12, 13, 14, 15, 16, 17, 18, 19, 20, 21, 22, 23;</w:t>
      </w:r>
    </w:p>
    <w:bookmarkEnd w:id="397"/>
    <w:bookmarkStart w:name="z405" w:id="398"/>
    <w:p>
      <w:pPr>
        <w:spacing w:after="0"/>
        <w:ind w:left="0"/>
        <w:jc w:val="both"/>
      </w:pPr>
      <w:r>
        <w:rPr>
          <w:rFonts w:ascii="Times New Roman"/>
          <w:b w:val="false"/>
          <w:i w:val="false"/>
          <w:color w:val="000000"/>
          <w:sz w:val="28"/>
        </w:rPr>
        <w:t>
      Моторная көшесі – 1, 2, 3/1, 4, 6, 8, 10, 12, 14, 14а;</w:t>
      </w:r>
    </w:p>
    <w:bookmarkEnd w:id="398"/>
    <w:bookmarkStart w:name="z406" w:id="399"/>
    <w:p>
      <w:pPr>
        <w:spacing w:after="0"/>
        <w:ind w:left="0"/>
        <w:jc w:val="both"/>
      </w:pPr>
      <w:r>
        <w:rPr>
          <w:rFonts w:ascii="Times New Roman"/>
          <w:b w:val="false"/>
          <w:i w:val="false"/>
          <w:color w:val="000000"/>
          <w:sz w:val="28"/>
        </w:rPr>
        <w:t>
      Научная көшесі –13, 17, 19;</w:t>
      </w:r>
    </w:p>
    <w:bookmarkEnd w:id="399"/>
    <w:bookmarkStart w:name="z407" w:id="400"/>
    <w:p>
      <w:pPr>
        <w:spacing w:after="0"/>
        <w:ind w:left="0"/>
        <w:jc w:val="both"/>
      </w:pPr>
      <w:r>
        <w:rPr>
          <w:rFonts w:ascii="Times New Roman"/>
          <w:b w:val="false"/>
          <w:i w:val="false"/>
          <w:color w:val="000000"/>
          <w:sz w:val="28"/>
        </w:rPr>
        <w:t>
      Олимпийская көшесі – 7, 8, 12, 12-1, 16;</w:t>
      </w:r>
    </w:p>
    <w:bookmarkEnd w:id="400"/>
    <w:bookmarkStart w:name="z408" w:id="401"/>
    <w:p>
      <w:pPr>
        <w:spacing w:after="0"/>
        <w:ind w:left="0"/>
        <w:jc w:val="both"/>
      </w:pPr>
      <w:r>
        <w:rPr>
          <w:rFonts w:ascii="Times New Roman"/>
          <w:b w:val="false"/>
          <w:i w:val="false"/>
          <w:color w:val="000000"/>
          <w:sz w:val="28"/>
        </w:rPr>
        <w:t>
      Рейсовая көшесі – 1, 1/6;</w:t>
      </w:r>
    </w:p>
    <w:bookmarkEnd w:id="401"/>
    <w:bookmarkStart w:name="z409" w:id="402"/>
    <w:p>
      <w:pPr>
        <w:spacing w:after="0"/>
        <w:ind w:left="0"/>
        <w:jc w:val="both"/>
      </w:pPr>
      <w:r>
        <w:rPr>
          <w:rFonts w:ascii="Times New Roman"/>
          <w:b w:val="false"/>
          <w:i w:val="false"/>
          <w:color w:val="000000"/>
          <w:sz w:val="28"/>
        </w:rPr>
        <w:t>
      Чкалов көшесі – 2, 4, 5, 6;</w:t>
      </w:r>
    </w:p>
    <w:bookmarkEnd w:id="402"/>
    <w:bookmarkStart w:name="z410" w:id="403"/>
    <w:p>
      <w:pPr>
        <w:spacing w:after="0"/>
        <w:ind w:left="0"/>
        <w:jc w:val="both"/>
      </w:pPr>
      <w:r>
        <w:rPr>
          <w:rFonts w:ascii="Times New Roman"/>
          <w:b w:val="false"/>
          <w:i w:val="false"/>
          <w:color w:val="000000"/>
          <w:sz w:val="28"/>
        </w:rPr>
        <w:t>
      Сопыжан Ашляев көшесі – 2, 3, 4, 5, 6, 7, 8, 9, 9а;</w:t>
      </w:r>
    </w:p>
    <w:bookmarkEnd w:id="403"/>
    <w:bookmarkStart w:name="z411" w:id="404"/>
    <w:p>
      <w:pPr>
        <w:spacing w:after="0"/>
        <w:ind w:left="0"/>
        <w:jc w:val="both"/>
      </w:pPr>
      <w:r>
        <w:rPr>
          <w:rFonts w:ascii="Times New Roman"/>
          <w:b w:val="false"/>
          <w:i w:val="false"/>
          <w:color w:val="000000"/>
          <w:sz w:val="28"/>
        </w:rPr>
        <w:t>
      Заводская көшесі – 1, 1а, 3, 3а, 5а, 5а-4;</w:t>
      </w:r>
    </w:p>
    <w:bookmarkEnd w:id="404"/>
    <w:bookmarkStart w:name="z412" w:id="405"/>
    <w:p>
      <w:pPr>
        <w:spacing w:after="0"/>
        <w:ind w:left="0"/>
        <w:jc w:val="both"/>
      </w:pPr>
      <w:r>
        <w:rPr>
          <w:rFonts w:ascii="Times New Roman"/>
          <w:b w:val="false"/>
          <w:i w:val="false"/>
          <w:color w:val="000000"/>
          <w:sz w:val="28"/>
        </w:rPr>
        <w:t>
      Металлургтер көшесі – 1.</w:t>
      </w:r>
    </w:p>
    <w:bookmarkEnd w:id="405"/>
    <w:bookmarkStart w:name="z413" w:id="406"/>
    <w:p>
      <w:pPr>
        <w:spacing w:after="0"/>
        <w:ind w:left="0"/>
        <w:jc w:val="left"/>
      </w:pPr>
      <w:r>
        <w:rPr>
          <w:rFonts w:ascii="Times New Roman"/>
          <w:b/>
          <w:i w:val="false"/>
          <w:color w:val="000000"/>
        </w:rPr>
        <w:t xml:space="preserve"> №45 сайлау учаскесі</w:t>
      </w:r>
    </w:p>
    <w:bookmarkEnd w:id="406"/>
    <w:bookmarkStart w:name="z414" w:id="4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"№78 негізгі орта мектебі" коммуналдық мемлекеттік мекемесі, Баженов көшесі, 160 үй.</w:t>
      </w:r>
    </w:p>
    <w:bookmarkEnd w:id="407"/>
    <w:bookmarkStart w:name="z415" w:id="408"/>
    <w:p>
      <w:pPr>
        <w:spacing w:after="0"/>
        <w:ind w:left="0"/>
        <w:jc w:val="both"/>
      </w:pPr>
      <w:r>
        <w:rPr>
          <w:rFonts w:ascii="Times New Roman"/>
          <w:b w:val="false"/>
          <w:i w:val="false"/>
          <w:color w:val="000000"/>
          <w:sz w:val="28"/>
        </w:rPr>
        <w:t>
      Шекаралары:</w:t>
      </w:r>
    </w:p>
    <w:bookmarkEnd w:id="408"/>
    <w:bookmarkStart w:name="z416" w:id="409"/>
    <w:p>
      <w:pPr>
        <w:spacing w:after="0"/>
        <w:ind w:left="0"/>
        <w:jc w:val="both"/>
      </w:pPr>
      <w:r>
        <w:rPr>
          <w:rFonts w:ascii="Times New Roman"/>
          <w:b w:val="false"/>
          <w:i w:val="false"/>
          <w:color w:val="000000"/>
          <w:sz w:val="28"/>
        </w:rPr>
        <w:t>
      Смелый тұйық көшесі – 34, 36, 37, 38, 39, 40, 41;</w:t>
      </w:r>
    </w:p>
    <w:bookmarkEnd w:id="409"/>
    <w:bookmarkStart w:name="z417" w:id="410"/>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0"/>
    <w:bookmarkStart w:name="z418" w:id="411"/>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1"/>
    <w:bookmarkStart w:name="z419" w:id="412"/>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2"/>
    <w:bookmarkStart w:name="z420" w:id="413"/>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13"/>
    <w:bookmarkStart w:name="z421" w:id="414"/>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4"/>
    <w:bookmarkStart w:name="z422" w:id="415"/>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15"/>
    <w:bookmarkStart w:name="z423" w:id="416"/>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16"/>
    <w:bookmarkStart w:name="z424" w:id="417"/>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17"/>
    <w:bookmarkStart w:name="z425" w:id="418"/>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8"/>
    <w:bookmarkStart w:name="z426" w:id="419"/>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19"/>
    <w:bookmarkStart w:name="z427" w:id="420"/>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0"/>
    <w:bookmarkStart w:name="z428" w:id="421"/>
    <w:p>
      <w:pPr>
        <w:spacing w:after="0"/>
        <w:ind w:left="0"/>
        <w:jc w:val="left"/>
      </w:pPr>
      <w:r>
        <w:rPr>
          <w:rFonts w:ascii="Times New Roman"/>
          <w:b/>
          <w:i w:val="false"/>
          <w:color w:val="000000"/>
        </w:rPr>
        <w:t xml:space="preserve"> №46 сайлау учаскесі</w:t>
      </w:r>
    </w:p>
    <w:bookmarkEnd w:id="421"/>
    <w:bookmarkStart w:name="z429" w:id="422"/>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422"/>
    <w:bookmarkStart w:name="z430" w:id="423"/>
    <w:p>
      <w:pPr>
        <w:spacing w:after="0"/>
        <w:ind w:left="0"/>
        <w:jc w:val="both"/>
      </w:pPr>
      <w:r>
        <w:rPr>
          <w:rFonts w:ascii="Times New Roman"/>
          <w:b w:val="false"/>
          <w:i w:val="false"/>
          <w:color w:val="000000"/>
          <w:sz w:val="28"/>
        </w:rPr>
        <w:t>
      Шекаралары:</w:t>
      </w:r>
    </w:p>
    <w:bookmarkEnd w:id="423"/>
    <w:bookmarkStart w:name="z431" w:id="424"/>
    <w:p>
      <w:pPr>
        <w:spacing w:after="0"/>
        <w:ind w:left="0"/>
        <w:jc w:val="both"/>
      </w:pPr>
      <w:r>
        <w:rPr>
          <w:rFonts w:ascii="Times New Roman"/>
          <w:b w:val="false"/>
          <w:i w:val="false"/>
          <w:color w:val="000000"/>
          <w:sz w:val="28"/>
        </w:rPr>
        <w:t xml:space="preserve">
      Кривогуз көшесі – 1, 3, 5/2, 7, 7/2, 9, 13; </w:t>
      </w:r>
    </w:p>
    <w:bookmarkEnd w:id="424"/>
    <w:bookmarkStart w:name="z432" w:id="425"/>
    <w:p>
      <w:pPr>
        <w:spacing w:after="0"/>
        <w:ind w:left="0"/>
        <w:jc w:val="both"/>
      </w:pPr>
      <w:r>
        <w:rPr>
          <w:rFonts w:ascii="Times New Roman"/>
          <w:b w:val="false"/>
          <w:i w:val="false"/>
          <w:color w:val="000000"/>
          <w:sz w:val="28"/>
        </w:rPr>
        <w:t>
      Крылов көшесі – 1, 2у, 4, 4а, 4/1, 6;</w:t>
      </w:r>
    </w:p>
    <w:bookmarkEnd w:id="425"/>
    <w:bookmarkStart w:name="z433" w:id="426"/>
    <w:p>
      <w:pPr>
        <w:spacing w:after="0"/>
        <w:ind w:left="0"/>
        <w:jc w:val="both"/>
      </w:pPr>
      <w:r>
        <w:rPr>
          <w:rFonts w:ascii="Times New Roman"/>
          <w:b w:val="false"/>
          <w:i w:val="false"/>
          <w:color w:val="000000"/>
          <w:sz w:val="28"/>
        </w:rPr>
        <w:t>
      Коммунальная көшесі – 6, 8, 8а, 10, 12а, 13, 14а, 16, 16а, 20, 22, 26;</w:t>
      </w:r>
    </w:p>
    <w:bookmarkEnd w:id="426"/>
    <w:bookmarkStart w:name="z434" w:id="427"/>
    <w:p>
      <w:pPr>
        <w:spacing w:after="0"/>
        <w:ind w:left="0"/>
        <w:jc w:val="both"/>
      </w:pPr>
      <w:r>
        <w:rPr>
          <w:rFonts w:ascii="Times New Roman"/>
          <w:b w:val="false"/>
          <w:i w:val="false"/>
          <w:color w:val="000000"/>
          <w:sz w:val="28"/>
        </w:rPr>
        <w:t>
      Казахстанская көшесі – 13, 19, 21, 23, 24/1, 25, 26, 28, 29, 31, 32, 33, 38;</w:t>
      </w:r>
    </w:p>
    <w:bookmarkEnd w:id="427"/>
    <w:bookmarkStart w:name="z435" w:id="428"/>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28"/>
    <w:bookmarkStart w:name="z436" w:id="429"/>
    <w:p>
      <w:pPr>
        <w:spacing w:after="0"/>
        <w:ind w:left="0"/>
        <w:jc w:val="both"/>
      </w:pPr>
      <w:r>
        <w:rPr>
          <w:rFonts w:ascii="Times New Roman"/>
          <w:b w:val="false"/>
          <w:i w:val="false"/>
          <w:color w:val="000000"/>
          <w:sz w:val="28"/>
        </w:rPr>
        <w:t>
      Моторная көшесі – 18, 20, 22, 22а, 24, 24а, 26, 26а, 30, 32, 34, 36, 38, 40;</w:t>
      </w:r>
    </w:p>
    <w:bookmarkEnd w:id="429"/>
    <w:bookmarkStart w:name="z437" w:id="430"/>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0"/>
    <w:bookmarkStart w:name="z438" w:id="431"/>
    <w:p>
      <w:pPr>
        <w:spacing w:after="0"/>
        <w:ind w:left="0"/>
        <w:jc w:val="both"/>
      </w:pPr>
      <w:r>
        <w:rPr>
          <w:rFonts w:ascii="Times New Roman"/>
          <w:b w:val="false"/>
          <w:i w:val="false"/>
          <w:color w:val="000000"/>
          <w:sz w:val="28"/>
        </w:rPr>
        <w:t xml:space="preserve">
      Заводская көшесі – 4, 6, 16, 20, 22, 24, 26, 28, 30, 32, 119, 121, 125, 134; </w:t>
      </w:r>
    </w:p>
    <w:bookmarkEnd w:id="431"/>
    <w:bookmarkStart w:name="z439" w:id="432"/>
    <w:p>
      <w:pPr>
        <w:spacing w:after="0"/>
        <w:ind w:left="0"/>
        <w:jc w:val="both"/>
      </w:pPr>
      <w:r>
        <w:rPr>
          <w:rFonts w:ascii="Times New Roman"/>
          <w:b w:val="false"/>
          <w:i w:val="false"/>
          <w:color w:val="000000"/>
          <w:sz w:val="28"/>
        </w:rPr>
        <w:t>
      Бажов көшесі – 1, 2, 3, 4, 5, 6, 7, 8, 9, 10, 11, 12, 13, 14, 15;</w:t>
      </w:r>
    </w:p>
    <w:bookmarkEnd w:id="432"/>
    <w:bookmarkStart w:name="z440" w:id="433"/>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33"/>
    <w:bookmarkStart w:name="z441" w:id="434"/>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34"/>
    <w:bookmarkStart w:name="z442" w:id="435"/>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435"/>
    <w:bookmarkStart w:name="z443" w:id="436"/>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36"/>
    <w:bookmarkStart w:name="z444" w:id="437"/>
    <w:p>
      <w:pPr>
        <w:spacing w:after="0"/>
        <w:ind w:left="0"/>
        <w:jc w:val="both"/>
      </w:pPr>
      <w:r>
        <w:rPr>
          <w:rFonts w:ascii="Times New Roman"/>
          <w:b w:val="false"/>
          <w:i w:val="false"/>
          <w:color w:val="000000"/>
          <w:sz w:val="28"/>
        </w:rPr>
        <w:t>
      Рыночная көшесі – 13, 18, 19, 20, 22, 23, 24, 25, 26, 27, 27а, 28, 28а, 29, 30, 31;</w:t>
      </w:r>
    </w:p>
    <w:bookmarkEnd w:id="437"/>
    <w:bookmarkStart w:name="z445" w:id="438"/>
    <w:p>
      <w:pPr>
        <w:spacing w:after="0"/>
        <w:ind w:left="0"/>
        <w:jc w:val="both"/>
      </w:pPr>
      <w:r>
        <w:rPr>
          <w:rFonts w:ascii="Times New Roman"/>
          <w:b w:val="false"/>
          <w:i w:val="false"/>
          <w:color w:val="000000"/>
          <w:sz w:val="28"/>
        </w:rPr>
        <w:t>
      Жилстроевская көшесі – 32, 34, 36;</w:t>
      </w:r>
    </w:p>
    <w:bookmarkEnd w:id="438"/>
    <w:bookmarkStart w:name="z446" w:id="439"/>
    <w:p>
      <w:pPr>
        <w:spacing w:after="0"/>
        <w:ind w:left="0"/>
        <w:jc w:val="both"/>
      </w:pPr>
      <w:r>
        <w:rPr>
          <w:rFonts w:ascii="Times New Roman"/>
          <w:b w:val="false"/>
          <w:i w:val="false"/>
          <w:color w:val="000000"/>
          <w:sz w:val="28"/>
        </w:rPr>
        <w:t xml:space="preserve">
      Календарный тұйық көшесі – 1, 2, 3, 4, 5, 6; </w:t>
      </w:r>
    </w:p>
    <w:bookmarkEnd w:id="439"/>
    <w:bookmarkStart w:name="z447" w:id="440"/>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0"/>
    <w:bookmarkStart w:name="z448" w:id="441"/>
    <w:p>
      <w:pPr>
        <w:spacing w:after="0"/>
        <w:ind w:left="0"/>
        <w:jc w:val="both"/>
      </w:pPr>
      <w:r>
        <w:rPr>
          <w:rFonts w:ascii="Times New Roman"/>
          <w:b w:val="false"/>
          <w:i w:val="false"/>
          <w:color w:val="000000"/>
          <w:sz w:val="28"/>
        </w:rPr>
        <w:t>
      Невский тұйық көшесі – 2, 3, 4, 5, 6, 7, 10, 11, 12, 13, 14, 16, 17, 18;</w:t>
      </w:r>
    </w:p>
    <w:bookmarkEnd w:id="441"/>
    <w:bookmarkStart w:name="z449" w:id="442"/>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2"/>
    <w:bookmarkStart w:name="z450" w:id="443"/>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43"/>
    <w:bookmarkStart w:name="z451" w:id="444"/>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44"/>
    <w:bookmarkStart w:name="z452" w:id="445"/>
    <w:p>
      <w:pPr>
        <w:spacing w:after="0"/>
        <w:ind w:left="0"/>
        <w:jc w:val="left"/>
      </w:pPr>
      <w:r>
        <w:rPr>
          <w:rFonts w:ascii="Times New Roman"/>
          <w:b/>
          <w:i w:val="false"/>
          <w:color w:val="000000"/>
        </w:rPr>
        <w:t xml:space="preserve"> №47 сайлау учаскесі</w:t>
      </w:r>
    </w:p>
    <w:bookmarkEnd w:id="445"/>
    <w:bookmarkStart w:name="z453" w:id="4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 жалпы білім беретін орта мектебі" коммуналдық мемлекеттік мекемесі, Крылов көшесі, 8 үй.</w:t>
      </w:r>
    </w:p>
    <w:bookmarkEnd w:id="446"/>
    <w:bookmarkStart w:name="z454" w:id="447"/>
    <w:p>
      <w:pPr>
        <w:spacing w:after="0"/>
        <w:ind w:left="0"/>
        <w:jc w:val="both"/>
      </w:pPr>
      <w:r>
        <w:rPr>
          <w:rFonts w:ascii="Times New Roman"/>
          <w:b w:val="false"/>
          <w:i w:val="false"/>
          <w:color w:val="000000"/>
          <w:sz w:val="28"/>
        </w:rPr>
        <w:t>
      Шекаралары:</w:t>
      </w:r>
    </w:p>
    <w:bookmarkEnd w:id="447"/>
    <w:bookmarkStart w:name="z455" w:id="448"/>
    <w:p>
      <w:pPr>
        <w:spacing w:after="0"/>
        <w:ind w:left="0"/>
        <w:jc w:val="both"/>
      </w:pPr>
      <w:r>
        <w:rPr>
          <w:rFonts w:ascii="Times New Roman"/>
          <w:b w:val="false"/>
          <w:i w:val="false"/>
          <w:color w:val="000000"/>
          <w:sz w:val="28"/>
        </w:rPr>
        <w:t>
      Музейный тұйық көшесі – 5, 6;</w:t>
      </w:r>
    </w:p>
    <w:bookmarkEnd w:id="448"/>
    <w:bookmarkStart w:name="z456" w:id="449"/>
    <w:p>
      <w:pPr>
        <w:spacing w:after="0"/>
        <w:ind w:left="0"/>
        <w:jc w:val="both"/>
      </w:pPr>
      <w:r>
        <w:rPr>
          <w:rFonts w:ascii="Times New Roman"/>
          <w:b w:val="false"/>
          <w:i w:val="false"/>
          <w:color w:val="000000"/>
          <w:sz w:val="28"/>
        </w:rPr>
        <w:t>
      Кривогуз көшесі – 6, 8, 8у, 8/1, 10, 12/1, 12/2, 15, 15/2, 15/3, 15/4, 16ж, 17, 17/2, 17/4, 19, 21, 23, 30, 42;</w:t>
      </w:r>
    </w:p>
    <w:bookmarkEnd w:id="449"/>
    <w:bookmarkStart w:name="z457" w:id="450"/>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0"/>
    <w:bookmarkStart w:name="z458" w:id="451"/>
    <w:p>
      <w:pPr>
        <w:spacing w:after="0"/>
        <w:ind w:left="0"/>
        <w:jc w:val="both"/>
      </w:pPr>
      <w:r>
        <w:rPr>
          <w:rFonts w:ascii="Times New Roman"/>
          <w:b w:val="false"/>
          <w:i w:val="false"/>
          <w:color w:val="000000"/>
          <w:sz w:val="28"/>
        </w:rPr>
        <w:t>
      Мичурин көшесі – 1, 3, 5, 7, 7/1, 7-2, 9, 15, 21, 21/1, 21/2, 21/3, 23, 23а, 23б, 24/3, 27/2, 29, 29/1, 29/2, 31, 60/2, 70/2, 71/2, 72/2;</w:t>
      </w:r>
    </w:p>
    <w:bookmarkEnd w:id="451"/>
    <w:bookmarkStart w:name="z459" w:id="452"/>
    <w:p>
      <w:pPr>
        <w:spacing w:after="0"/>
        <w:ind w:left="0"/>
        <w:jc w:val="both"/>
      </w:pPr>
      <w:r>
        <w:rPr>
          <w:rFonts w:ascii="Times New Roman"/>
          <w:b w:val="false"/>
          <w:i w:val="false"/>
          <w:color w:val="000000"/>
          <w:sz w:val="28"/>
        </w:rPr>
        <w:t>
      Сәкена Сейфуллин даңғылы – 1, 3, 7, 7а, 7б, 7г, 13, 21.</w:t>
      </w:r>
    </w:p>
    <w:bookmarkEnd w:id="452"/>
    <w:bookmarkStart w:name="z460" w:id="453"/>
    <w:p>
      <w:pPr>
        <w:spacing w:after="0"/>
        <w:ind w:left="0"/>
        <w:jc w:val="left"/>
      </w:pPr>
      <w:r>
        <w:rPr>
          <w:rFonts w:ascii="Times New Roman"/>
          <w:b/>
          <w:i w:val="false"/>
          <w:color w:val="000000"/>
        </w:rPr>
        <w:t xml:space="preserve"> №49 сайлау учаскесі</w:t>
      </w:r>
    </w:p>
    <w:bookmarkEnd w:id="453"/>
    <w:bookmarkStart w:name="z461" w:id="454"/>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Макажанов атындағы көп салалы аурухана" шаруашылық жүргізу құқығындағы коммуналдық мемлекеттік кәсіпорны, Сәкен Сейфуллин даңғылы, 13 үй.</w:t>
      </w:r>
    </w:p>
    <w:bookmarkEnd w:id="454"/>
    <w:bookmarkStart w:name="z462" w:id="455"/>
    <w:p>
      <w:pPr>
        <w:spacing w:after="0"/>
        <w:ind w:left="0"/>
        <w:jc w:val="left"/>
      </w:pPr>
      <w:r>
        <w:rPr>
          <w:rFonts w:ascii="Times New Roman"/>
          <w:b/>
          <w:i w:val="false"/>
          <w:color w:val="000000"/>
        </w:rPr>
        <w:t xml:space="preserve"> №50 сайлау учаскесі</w:t>
      </w:r>
    </w:p>
    <w:bookmarkEnd w:id="455"/>
    <w:bookmarkStart w:name="z463" w:id="456"/>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56"/>
    <w:bookmarkStart w:name="z464" w:id="457"/>
    <w:p>
      <w:pPr>
        <w:spacing w:after="0"/>
        <w:ind w:left="0"/>
        <w:jc w:val="left"/>
      </w:pPr>
      <w:r>
        <w:rPr>
          <w:rFonts w:ascii="Times New Roman"/>
          <w:b/>
          <w:i w:val="false"/>
          <w:color w:val="000000"/>
        </w:rPr>
        <w:t xml:space="preserve"> №52 сайлау учаскесі</w:t>
      </w:r>
    </w:p>
    <w:bookmarkEnd w:id="457"/>
    <w:bookmarkStart w:name="z465" w:id="4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"№21 негізгі мектебі" коммуналдық мемлекеттік мекемесі, Казахстанская көшесі, 40 үй.</w:t>
      </w:r>
    </w:p>
    <w:bookmarkEnd w:id="458"/>
    <w:bookmarkStart w:name="z466" w:id="459"/>
    <w:p>
      <w:pPr>
        <w:spacing w:after="0"/>
        <w:ind w:left="0"/>
        <w:jc w:val="both"/>
      </w:pPr>
      <w:r>
        <w:rPr>
          <w:rFonts w:ascii="Times New Roman"/>
          <w:b w:val="false"/>
          <w:i w:val="false"/>
          <w:color w:val="000000"/>
          <w:sz w:val="28"/>
        </w:rPr>
        <w:t>
      Шекаралары:</w:t>
      </w:r>
    </w:p>
    <w:bookmarkEnd w:id="459"/>
    <w:bookmarkStart w:name="z467" w:id="460"/>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0"/>
    <w:bookmarkStart w:name="z468" w:id="461"/>
    <w:p>
      <w:pPr>
        <w:spacing w:after="0"/>
        <w:ind w:left="0"/>
        <w:jc w:val="both"/>
      </w:pPr>
      <w:r>
        <w:rPr>
          <w:rFonts w:ascii="Times New Roman"/>
          <w:b w:val="false"/>
          <w:i w:val="false"/>
          <w:color w:val="000000"/>
          <w:sz w:val="28"/>
        </w:rPr>
        <w:t>
      Путейская көшесі – 1, 2, 3, 4, 5, 6, 7, 8, 9, 10, 11, 12, 13, 13а, 14, 19;</w:t>
      </w:r>
    </w:p>
    <w:bookmarkEnd w:id="461"/>
    <w:bookmarkStart w:name="z469" w:id="462"/>
    <w:p>
      <w:pPr>
        <w:spacing w:after="0"/>
        <w:ind w:left="0"/>
        <w:jc w:val="both"/>
      </w:pPr>
      <w:r>
        <w:rPr>
          <w:rFonts w:ascii="Times New Roman"/>
          <w:b w:val="false"/>
          <w:i w:val="false"/>
          <w:color w:val="000000"/>
          <w:sz w:val="28"/>
        </w:rPr>
        <w:t>
      Бадин көшесі – 1, 2, 3, 4, 6, 7, 8, 13, 14, 16, 17, 17б, 17в, 20, 21, 22, 23, 24, 25, 26, 27, 28, 29, 30, 30а, 31, 33, 35, 36, 37, 38, 39, 41, 43, 44, 45, 47, 49, 51, 53, 55, 57, 59, 61, 63, 65, 67;</w:t>
      </w:r>
    </w:p>
    <w:bookmarkEnd w:id="462"/>
    <w:bookmarkStart w:name="z470" w:id="463"/>
    <w:p>
      <w:pPr>
        <w:spacing w:after="0"/>
        <w:ind w:left="0"/>
        <w:jc w:val="both"/>
      </w:pPr>
      <w:r>
        <w:rPr>
          <w:rFonts w:ascii="Times New Roman"/>
          <w:b w:val="false"/>
          <w:i w:val="false"/>
          <w:color w:val="000000"/>
          <w:sz w:val="28"/>
        </w:rPr>
        <w:t>
      Посадочная көшесі – 1, 2, 3, 4, 5, 6, 7, 8, 9, 10, 11, 12, 13, 13а, 14, 15, 17, 19, 21, 23;</w:t>
      </w:r>
    </w:p>
    <w:bookmarkEnd w:id="463"/>
    <w:bookmarkStart w:name="z471" w:id="464"/>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64"/>
    <w:bookmarkStart w:name="z472" w:id="465"/>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65"/>
    <w:bookmarkStart w:name="z473" w:id="466"/>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466"/>
    <w:bookmarkStart w:name="z474" w:id="467"/>
    <w:p>
      <w:pPr>
        <w:spacing w:after="0"/>
        <w:ind w:left="0"/>
        <w:jc w:val="both"/>
      </w:pPr>
      <w:r>
        <w:rPr>
          <w:rFonts w:ascii="Times New Roman"/>
          <w:b w:val="false"/>
          <w:i w:val="false"/>
          <w:color w:val="000000"/>
          <w:sz w:val="28"/>
        </w:rPr>
        <w:t>
      Дальняя көшесі – 1, 2, 3, 4, 5, 6, 7, 8, 9, 10, 11, 12, 16, 24, 25а, 26, 26а, 27, 27а, 28а, 29, 29а, 33, 39;</w:t>
      </w:r>
    </w:p>
    <w:bookmarkEnd w:id="467"/>
    <w:bookmarkStart w:name="z475" w:id="468"/>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68"/>
    <w:bookmarkStart w:name="z476" w:id="469"/>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69"/>
    <w:bookmarkStart w:name="z477" w:id="470"/>
    <w:p>
      <w:pPr>
        <w:spacing w:after="0"/>
        <w:ind w:left="0"/>
        <w:jc w:val="both"/>
      </w:pPr>
      <w:r>
        <w:rPr>
          <w:rFonts w:ascii="Times New Roman"/>
          <w:b w:val="false"/>
          <w:i w:val="false"/>
          <w:color w:val="000000"/>
          <w:sz w:val="28"/>
        </w:rPr>
        <w:t>
      Степная көшесі – 1, 1а, 1б, 3, 5;</w:t>
      </w:r>
    </w:p>
    <w:bookmarkEnd w:id="470"/>
    <w:bookmarkStart w:name="z478" w:id="471"/>
    <w:p>
      <w:pPr>
        <w:spacing w:after="0"/>
        <w:ind w:left="0"/>
        <w:jc w:val="both"/>
      </w:pPr>
      <w:r>
        <w:rPr>
          <w:rFonts w:ascii="Times New Roman"/>
          <w:b w:val="false"/>
          <w:i w:val="false"/>
          <w:color w:val="000000"/>
          <w:sz w:val="28"/>
        </w:rPr>
        <w:t xml:space="preserve">
      Охотская көшесі – 2, 3, 3а, 5, 9, 11, 15, 17, 21а, 22, 24, 24а, 26, 26а, 28, 28а, 29, 30, 30а, 31, 31а, 32, 32а, 33, 33а, 34, 35, 36, 37, 37а, 38а, 39; </w:t>
      </w:r>
    </w:p>
    <w:bookmarkEnd w:id="471"/>
    <w:bookmarkStart w:name="z479" w:id="472"/>
    <w:p>
      <w:pPr>
        <w:spacing w:after="0"/>
        <w:ind w:left="0"/>
        <w:jc w:val="both"/>
      </w:pPr>
      <w:r>
        <w:rPr>
          <w:rFonts w:ascii="Times New Roman"/>
          <w:b w:val="false"/>
          <w:i w:val="false"/>
          <w:color w:val="000000"/>
          <w:sz w:val="28"/>
        </w:rPr>
        <w:t>
      Потемкин көшесі – 10, 12, 14, 16, 18, 24, 28а, 32, 35, 35а, 37, 37а, 39, 39а, 40, 41, 41а, 43, 43а, 44, 45, 45а, 46, 48, 50, 50-1, 52, 54;</w:t>
      </w:r>
    </w:p>
    <w:bookmarkEnd w:id="472"/>
    <w:bookmarkStart w:name="z480" w:id="473"/>
    <w:p>
      <w:pPr>
        <w:spacing w:after="0"/>
        <w:ind w:left="0"/>
        <w:jc w:val="both"/>
      </w:pPr>
      <w:r>
        <w:rPr>
          <w:rFonts w:ascii="Times New Roman"/>
          <w:b w:val="false"/>
          <w:i w:val="false"/>
          <w:color w:val="000000"/>
          <w:sz w:val="28"/>
        </w:rPr>
        <w:t xml:space="preserve">
      Радио тұйық көшесі – 13, 14, 15, 16, 17, 18, 19, 20; </w:t>
      </w:r>
    </w:p>
    <w:bookmarkEnd w:id="473"/>
    <w:bookmarkStart w:name="z481" w:id="474"/>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4"/>
    <w:bookmarkStart w:name="z482" w:id="475"/>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5"/>
    <w:bookmarkStart w:name="z483" w:id="476"/>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134а, 134б, 138, 140, 142, 144;</w:t>
      </w:r>
    </w:p>
    <w:bookmarkEnd w:id="476"/>
    <w:bookmarkStart w:name="z484" w:id="477"/>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77"/>
    <w:bookmarkStart w:name="z485" w:id="478"/>
    <w:p>
      <w:pPr>
        <w:spacing w:after="0"/>
        <w:ind w:left="0"/>
        <w:jc w:val="both"/>
      </w:pPr>
      <w:r>
        <w:rPr>
          <w:rFonts w:ascii="Times New Roman"/>
          <w:b w:val="false"/>
          <w:i w:val="false"/>
          <w:color w:val="000000"/>
          <w:sz w:val="28"/>
        </w:rPr>
        <w:t>
      Балакирев көшесі – 1, 2, 3, 4, 5, 6, 7, 8, 9, 10, 11, 12, 13, 14;</w:t>
      </w:r>
    </w:p>
    <w:bookmarkEnd w:id="478"/>
    <w:bookmarkStart w:name="z486" w:id="479"/>
    <w:p>
      <w:pPr>
        <w:spacing w:after="0"/>
        <w:ind w:left="0"/>
        <w:jc w:val="both"/>
      </w:pPr>
      <w:r>
        <w:rPr>
          <w:rFonts w:ascii="Times New Roman"/>
          <w:b w:val="false"/>
          <w:i w:val="false"/>
          <w:color w:val="000000"/>
          <w:sz w:val="28"/>
        </w:rPr>
        <w:t>
      Ангелиная көшесі – 1, 3, 4, 5, 5/1, 6, 7, 8, 9, 10, 11, 12, 13, 14, 15, 16, 17, 19;</w:t>
      </w:r>
    </w:p>
    <w:bookmarkEnd w:id="479"/>
    <w:bookmarkStart w:name="z487" w:id="480"/>
    <w:p>
      <w:pPr>
        <w:spacing w:after="0"/>
        <w:ind w:left="0"/>
        <w:jc w:val="both"/>
      </w:pPr>
      <w:r>
        <w:rPr>
          <w:rFonts w:ascii="Times New Roman"/>
          <w:b w:val="false"/>
          <w:i w:val="false"/>
          <w:color w:val="000000"/>
          <w:sz w:val="28"/>
        </w:rPr>
        <w:t>
      Проточный тұйық көшесі – 1, 2, 3, 4, 5, 6, 7, 8, 9, 10, 11, 12, 13, 14, 15;</w:t>
      </w:r>
    </w:p>
    <w:bookmarkEnd w:id="480"/>
    <w:bookmarkStart w:name="z488" w:id="481"/>
    <w:p>
      <w:pPr>
        <w:spacing w:after="0"/>
        <w:ind w:left="0"/>
        <w:jc w:val="both"/>
      </w:pPr>
      <w:r>
        <w:rPr>
          <w:rFonts w:ascii="Times New Roman"/>
          <w:b w:val="false"/>
          <w:i w:val="false"/>
          <w:color w:val="000000"/>
          <w:sz w:val="28"/>
        </w:rPr>
        <w:t>
      Руднев тұйық көшесі – 3, 4, 5, 6, 7, 8, 9, 10, 11;</w:t>
      </w:r>
    </w:p>
    <w:bookmarkEnd w:id="481"/>
    <w:bookmarkStart w:name="z489" w:id="482"/>
    <w:p>
      <w:pPr>
        <w:spacing w:after="0"/>
        <w:ind w:left="0"/>
        <w:jc w:val="both"/>
      </w:pPr>
      <w:r>
        <w:rPr>
          <w:rFonts w:ascii="Times New Roman"/>
          <w:b w:val="false"/>
          <w:i w:val="false"/>
          <w:color w:val="000000"/>
          <w:sz w:val="28"/>
        </w:rPr>
        <w:t>
      Лесков көшесі – 2, 4, 6, 7, 8, 9, 10, 11, 12, 13, 14, 15, 16, 17, 18, 19, 20, 21, 22, 23, 27, 27а, 28, 28а, 29, 34, 35, 36, 37, 38, 39, 40, 41, 42, 43, 44, 45, 46, 47, 48, 49, 50, 51, 52, 53, 54, 55, 56, 57;</w:t>
      </w:r>
    </w:p>
    <w:bookmarkEnd w:id="482"/>
    <w:bookmarkStart w:name="z490" w:id="483"/>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3"/>
    <w:bookmarkStart w:name="z491" w:id="484"/>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84"/>
    <w:bookmarkStart w:name="z492" w:id="485"/>
    <w:p>
      <w:pPr>
        <w:spacing w:after="0"/>
        <w:ind w:left="0"/>
        <w:jc w:val="both"/>
      </w:pPr>
      <w:r>
        <w:rPr>
          <w:rFonts w:ascii="Times New Roman"/>
          <w:b w:val="false"/>
          <w:i w:val="false"/>
          <w:color w:val="000000"/>
          <w:sz w:val="28"/>
        </w:rPr>
        <w:t>
      Яблочный тұйық көшесі– 1, 2, 3, 4, 5, 6, 7, 8, 9, 10, 11, 12, 13, 14, 15, 16, 18, 23;</w:t>
      </w:r>
    </w:p>
    <w:bookmarkEnd w:id="485"/>
    <w:bookmarkStart w:name="z493" w:id="486"/>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486"/>
    <w:bookmarkStart w:name="z494" w:id="487"/>
    <w:p>
      <w:pPr>
        <w:spacing w:after="0"/>
        <w:ind w:left="0"/>
        <w:jc w:val="both"/>
      </w:pPr>
      <w:r>
        <w:rPr>
          <w:rFonts w:ascii="Times New Roman"/>
          <w:b w:val="false"/>
          <w:i w:val="false"/>
          <w:color w:val="000000"/>
          <w:sz w:val="28"/>
        </w:rPr>
        <w:t>
      Механическая көшесі – 73, 75, 77, 81, 83, 85, 85/1, 87, 87а, 89, 89а, 91, 91а;</w:t>
      </w:r>
    </w:p>
    <w:bookmarkEnd w:id="487"/>
    <w:bookmarkStart w:name="z495" w:id="488"/>
    <w:p>
      <w:pPr>
        <w:spacing w:after="0"/>
        <w:ind w:left="0"/>
        <w:jc w:val="both"/>
      </w:pPr>
      <w:r>
        <w:rPr>
          <w:rFonts w:ascii="Times New Roman"/>
          <w:b w:val="false"/>
          <w:i w:val="false"/>
          <w:color w:val="000000"/>
          <w:sz w:val="28"/>
        </w:rPr>
        <w:t>
      Саран шоссесі – 10, 64, 98, 103, 110, 112, 117, 118, 120;</w:t>
      </w:r>
    </w:p>
    <w:bookmarkEnd w:id="488"/>
    <w:bookmarkStart w:name="z496" w:id="489"/>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489"/>
    <w:bookmarkStart w:name="z497" w:id="490"/>
    <w:p>
      <w:pPr>
        <w:spacing w:after="0"/>
        <w:ind w:left="0"/>
        <w:jc w:val="both"/>
      </w:pPr>
      <w:r>
        <w:rPr>
          <w:rFonts w:ascii="Times New Roman"/>
          <w:b w:val="false"/>
          <w:i w:val="false"/>
          <w:color w:val="000000"/>
          <w:sz w:val="28"/>
        </w:rPr>
        <w:t>
      Янки Купала көшесі – 1, 2, 3, 4, 5, 6, 7, 8, 9, 10, 11, 12;</w:t>
      </w:r>
    </w:p>
    <w:bookmarkEnd w:id="490"/>
    <w:bookmarkStart w:name="z498" w:id="491"/>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491"/>
    <w:bookmarkStart w:name="z499" w:id="492"/>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492"/>
    <w:bookmarkStart w:name="z500" w:id="493"/>
    <w:p>
      <w:pPr>
        <w:spacing w:after="0"/>
        <w:ind w:left="0"/>
        <w:jc w:val="both"/>
      </w:pPr>
      <w:r>
        <w:rPr>
          <w:rFonts w:ascii="Times New Roman"/>
          <w:b w:val="false"/>
          <w:i w:val="false"/>
          <w:color w:val="000000"/>
          <w:sz w:val="28"/>
        </w:rPr>
        <w:t>
      Выборный тұйық көшесі – 1, 2, 3, 4, 5, 6, 7, 8, 9, 10, 11, 12, 13, 14;</w:t>
      </w:r>
    </w:p>
    <w:bookmarkEnd w:id="493"/>
    <w:bookmarkStart w:name="z501" w:id="494"/>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494"/>
    <w:bookmarkStart w:name="z502" w:id="495"/>
    <w:p>
      <w:pPr>
        <w:spacing w:after="0"/>
        <w:ind w:left="0"/>
        <w:jc w:val="both"/>
      </w:pPr>
      <w:r>
        <w:rPr>
          <w:rFonts w:ascii="Times New Roman"/>
          <w:b w:val="false"/>
          <w:i w:val="false"/>
          <w:color w:val="000000"/>
          <w:sz w:val="28"/>
        </w:rPr>
        <w:t>
      Алтайский тұйық көшесі – 118, 120, 122;</w:t>
      </w:r>
    </w:p>
    <w:bookmarkEnd w:id="495"/>
    <w:bookmarkStart w:name="z503" w:id="496"/>
    <w:p>
      <w:pPr>
        <w:spacing w:after="0"/>
        <w:ind w:left="0"/>
        <w:jc w:val="both"/>
      </w:pPr>
      <w:r>
        <w:rPr>
          <w:rFonts w:ascii="Times New Roman"/>
          <w:b w:val="false"/>
          <w:i w:val="false"/>
          <w:color w:val="000000"/>
          <w:sz w:val="28"/>
        </w:rPr>
        <w:t>
      Дорожный тұйық көшесі – 1, 2, 3, 4, 5, 6, 7, 8, 9, 10, 11, 12, 13, 14, 15, 16, 17, 18, 19, 20.</w:t>
      </w:r>
    </w:p>
    <w:bookmarkEnd w:id="496"/>
    <w:bookmarkStart w:name="z504" w:id="497"/>
    <w:p>
      <w:pPr>
        <w:spacing w:after="0"/>
        <w:ind w:left="0"/>
        <w:jc w:val="left"/>
      </w:pPr>
      <w:r>
        <w:rPr>
          <w:rFonts w:ascii="Times New Roman"/>
          <w:b/>
          <w:i w:val="false"/>
          <w:color w:val="000000"/>
        </w:rPr>
        <w:t xml:space="preserve"> №53 сайлау учаскесі</w:t>
      </w:r>
    </w:p>
    <w:bookmarkEnd w:id="497"/>
    <w:bookmarkStart w:name="z505" w:id="4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498"/>
    <w:bookmarkStart w:name="z506" w:id="499"/>
    <w:p>
      <w:pPr>
        <w:spacing w:after="0"/>
        <w:ind w:left="0"/>
        <w:jc w:val="both"/>
      </w:pPr>
      <w:r>
        <w:rPr>
          <w:rFonts w:ascii="Times New Roman"/>
          <w:b w:val="false"/>
          <w:i w:val="false"/>
          <w:color w:val="000000"/>
          <w:sz w:val="28"/>
        </w:rPr>
        <w:t>
      Шекаралары:</w:t>
      </w:r>
    </w:p>
    <w:bookmarkEnd w:id="499"/>
    <w:bookmarkStart w:name="z507" w:id="500"/>
    <w:p>
      <w:pPr>
        <w:spacing w:after="0"/>
        <w:ind w:left="0"/>
        <w:jc w:val="both"/>
      </w:pPr>
      <w:r>
        <w:rPr>
          <w:rFonts w:ascii="Times New Roman"/>
          <w:b w:val="false"/>
          <w:i w:val="false"/>
          <w:color w:val="000000"/>
          <w:sz w:val="28"/>
        </w:rPr>
        <w:t>
      Жәнібеков көшесі – 44, 46, 47, 47/1, 47/2, 48, 50, 52, 54, 56, 58, 60, 62, 64, 66;</w:t>
      </w:r>
    </w:p>
    <w:bookmarkEnd w:id="500"/>
    <w:bookmarkStart w:name="z508" w:id="501"/>
    <w:p>
      <w:pPr>
        <w:spacing w:after="0"/>
        <w:ind w:left="0"/>
        <w:jc w:val="both"/>
      </w:pPr>
      <w:r>
        <w:rPr>
          <w:rFonts w:ascii="Times New Roman"/>
          <w:b w:val="false"/>
          <w:i w:val="false"/>
          <w:color w:val="000000"/>
          <w:sz w:val="28"/>
        </w:rPr>
        <w:t>
      Кривогуз көшесі – 1а, 1у, 2а, 2у, 3а, 3у, 4а, 4у, 7у, 9у, 31, 33, 33/1, 34, 35/1, 37, 39, 40/4, 41, 41/2, 43, 43/2, 43/3, 43/4, 45, 49, 51, 55, 55/2, 55а, 57, 59, 61, 63, 65/3, 65/4, 65/5, 67, 67/3, 69, 71, 71а, 76/1, 76/2, 78, 78/5, 80, 82, 82/3, 82/4, 83/2, 84, 84/2, 84/3, 86, 86/2, 86/3, 88, 88/2, 88/3, 90/1, 90/2, 90/3, 90/4, 92/1, 92/2, 92/3, 92/4, 92/5, 92у, 94/1, 94/2, 94/3, 94/4, 94/7, 94у, 96у, 96/2, 98/7, 102, 102/1, 148а-1, 148а-2, 160;</w:t>
      </w:r>
    </w:p>
    <w:bookmarkEnd w:id="501"/>
    <w:bookmarkStart w:name="z509" w:id="502"/>
    <w:p>
      <w:pPr>
        <w:spacing w:after="0"/>
        <w:ind w:left="0"/>
        <w:jc w:val="both"/>
      </w:pPr>
      <w:r>
        <w:rPr>
          <w:rFonts w:ascii="Times New Roman"/>
          <w:b w:val="false"/>
          <w:i w:val="false"/>
          <w:color w:val="000000"/>
          <w:sz w:val="28"/>
        </w:rPr>
        <w:t>
      Крылов көшесі – 32, 34, 36, 38, 40/2, 42, 42/3, 42/4, 43, 44, 46, 48, 49, 50, 63/3, 71/2, 79, 83а, 93а, 94а;</w:t>
      </w:r>
    </w:p>
    <w:bookmarkEnd w:id="502"/>
    <w:bookmarkStart w:name="z510" w:id="503"/>
    <w:p>
      <w:pPr>
        <w:spacing w:after="0"/>
        <w:ind w:left="0"/>
        <w:jc w:val="both"/>
      </w:pPr>
      <w:r>
        <w:rPr>
          <w:rFonts w:ascii="Times New Roman"/>
          <w:b w:val="false"/>
          <w:i w:val="false"/>
          <w:color w:val="000000"/>
          <w:sz w:val="28"/>
        </w:rPr>
        <w:t>
      Мичурин көшесі – 28, 62/2, 62/3, 64/2.</w:t>
      </w:r>
    </w:p>
    <w:bookmarkEnd w:id="503"/>
    <w:bookmarkStart w:name="z511" w:id="504"/>
    <w:p>
      <w:pPr>
        <w:spacing w:after="0"/>
        <w:ind w:left="0"/>
        <w:jc w:val="left"/>
      </w:pPr>
      <w:r>
        <w:rPr>
          <w:rFonts w:ascii="Times New Roman"/>
          <w:b/>
          <w:i w:val="false"/>
          <w:color w:val="000000"/>
        </w:rPr>
        <w:t xml:space="preserve"> №54 сайлау учаскесі</w:t>
      </w:r>
    </w:p>
    <w:bookmarkEnd w:id="504"/>
    <w:bookmarkStart w:name="z512" w:id="505"/>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 </w:t>
      </w:r>
    </w:p>
    <w:bookmarkEnd w:id="505"/>
    <w:bookmarkStart w:name="z513" w:id="506"/>
    <w:p>
      <w:pPr>
        <w:spacing w:after="0"/>
        <w:ind w:left="0"/>
        <w:jc w:val="both"/>
      </w:pPr>
      <w:r>
        <w:rPr>
          <w:rFonts w:ascii="Times New Roman"/>
          <w:b w:val="false"/>
          <w:i w:val="false"/>
          <w:color w:val="000000"/>
          <w:sz w:val="28"/>
        </w:rPr>
        <w:t>
      Шекаралары:</w:t>
      </w:r>
    </w:p>
    <w:bookmarkEnd w:id="506"/>
    <w:bookmarkStart w:name="z514" w:id="507"/>
    <w:p>
      <w:pPr>
        <w:spacing w:after="0"/>
        <w:ind w:left="0"/>
        <w:jc w:val="both"/>
      </w:pPr>
      <w:r>
        <w:rPr>
          <w:rFonts w:ascii="Times New Roman"/>
          <w:b w:val="false"/>
          <w:i w:val="false"/>
          <w:color w:val="000000"/>
          <w:sz w:val="28"/>
        </w:rPr>
        <w:t>
      Сәкен Сейфуллин даңғылы – 10, 10а, 18, 20, 22, 24, 25, 27, 27а, 28, 29, 30, 31, 32, 33, 35, 36, 37, 38, 39, 40, 41, 44, 48, 62, 64, 66, 99;</w:t>
      </w:r>
    </w:p>
    <w:bookmarkEnd w:id="507"/>
    <w:bookmarkStart w:name="z515" w:id="508"/>
    <w:p>
      <w:pPr>
        <w:spacing w:after="0"/>
        <w:ind w:left="0"/>
        <w:jc w:val="both"/>
      </w:pPr>
      <w:r>
        <w:rPr>
          <w:rFonts w:ascii="Times New Roman"/>
          <w:b w:val="false"/>
          <w:i w:val="false"/>
          <w:color w:val="000000"/>
          <w:sz w:val="28"/>
        </w:rPr>
        <w:t>
      Краснодарский тұйық көшесі – 1, 2, 3, 4, 5, 6, 7, 8, 9, 10, 11, 11а, 12, 13, 14, 15, 16, 16а, 17;</w:t>
      </w:r>
    </w:p>
    <w:bookmarkEnd w:id="508"/>
    <w:bookmarkStart w:name="z516" w:id="509"/>
    <w:p>
      <w:pPr>
        <w:spacing w:after="0"/>
        <w:ind w:left="0"/>
        <w:jc w:val="both"/>
      </w:pPr>
      <w:r>
        <w:rPr>
          <w:rFonts w:ascii="Times New Roman"/>
          <w:b w:val="false"/>
          <w:i w:val="false"/>
          <w:color w:val="000000"/>
          <w:sz w:val="28"/>
        </w:rPr>
        <w:t>
      Бадин көшесі – 48, 54, 56, 58, 60, 62, 64, 66, 68, 69, 71, 72, 73, 74, 75, 76, 77, 78, 79, 80, 81, 82, 83, 84, 85, 86, 87, 89, 91, 93, 95, 97, 99, 101, 103, 105, 107, 109, 111, 113, 115, 117, 119, 121, 123, 125, 127, 129, 131;</w:t>
      </w:r>
    </w:p>
    <w:bookmarkEnd w:id="509"/>
    <w:bookmarkStart w:name="z517" w:id="510"/>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510"/>
    <w:bookmarkStart w:name="z518" w:id="511"/>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30/1, 31, 32, 33, 34, 35, 35а, 36, 37, 37а, 38, 39, 39а, 40, 41, 41а, 42, 42а, 43, 43а;</w:t>
      </w:r>
    </w:p>
    <w:bookmarkEnd w:id="511"/>
    <w:bookmarkStart w:name="z519" w:id="512"/>
    <w:p>
      <w:pPr>
        <w:spacing w:after="0"/>
        <w:ind w:left="0"/>
        <w:jc w:val="both"/>
      </w:pPr>
      <w:r>
        <w:rPr>
          <w:rFonts w:ascii="Times New Roman"/>
          <w:b w:val="false"/>
          <w:i w:val="false"/>
          <w:color w:val="000000"/>
          <w:sz w:val="28"/>
        </w:rPr>
        <w:t xml:space="preserve">
      Степная көшесі – 7, 9, 11, 13, 15, 17, 19, 21, 23, 25, 27, 29, 35, 37, 39, 41, 43, 45, 49, 51, 53, 55, 57, 59, 61, 62, 62/2, 63, 64, 65, 67, 69, 71, 71а, 73, 74а, 75, 76, 77, 79, 82, 82а, 84, 86, 88, 88/1, 88/2, 88/5, 90, 92; </w:t>
      </w:r>
    </w:p>
    <w:bookmarkEnd w:id="512"/>
    <w:bookmarkStart w:name="z520" w:id="513"/>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513"/>
    <w:bookmarkStart w:name="z521" w:id="514"/>
    <w:p>
      <w:pPr>
        <w:spacing w:after="0"/>
        <w:ind w:left="0"/>
        <w:jc w:val="both"/>
      </w:pPr>
      <w:r>
        <w:rPr>
          <w:rFonts w:ascii="Times New Roman"/>
          <w:b w:val="false"/>
          <w:i w:val="false"/>
          <w:color w:val="000000"/>
          <w:sz w:val="28"/>
        </w:rPr>
        <w:t>
      Седов көшесі – 1, 2, 3, 4, 5, 7, 8, 9, 11, 11a, 13, 14, 15, 16, 17, 18, 19, 20, 21, 22, 23, 24, 25, 26, 27, 27a, 28, 28a, 30, 32, 33, 34, 35а, 36, 37а, 38, 39а, 40, 41, 41а, 42, 42а, 44, 45а, 46, 47, 48, 49, 50, 51, 52, 53, 54, 55, 56, 57, 58, 59, 60, 61;</w:t>
      </w:r>
    </w:p>
    <w:bookmarkEnd w:id="514"/>
    <w:bookmarkStart w:name="z522" w:id="515"/>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515"/>
    <w:bookmarkStart w:name="z523" w:id="516"/>
    <w:p>
      <w:pPr>
        <w:spacing w:after="0"/>
        <w:ind w:left="0"/>
        <w:jc w:val="both"/>
      </w:pPr>
      <w:r>
        <w:rPr>
          <w:rFonts w:ascii="Times New Roman"/>
          <w:b w:val="false"/>
          <w:i w:val="false"/>
          <w:color w:val="000000"/>
          <w:sz w:val="28"/>
        </w:rPr>
        <w:t>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w:t>
      </w:r>
    </w:p>
    <w:bookmarkEnd w:id="516"/>
    <w:bookmarkStart w:name="z524" w:id="517"/>
    <w:p>
      <w:pPr>
        <w:spacing w:after="0"/>
        <w:ind w:left="0"/>
        <w:jc w:val="both"/>
      </w:pPr>
      <w:r>
        <w:rPr>
          <w:rFonts w:ascii="Times New Roman"/>
          <w:b w:val="false"/>
          <w:i w:val="false"/>
          <w:color w:val="000000"/>
          <w:sz w:val="28"/>
        </w:rPr>
        <w:t>
      Западная көшесі –1, 2а, 3, 3а, 5, 5а, 6а, 7, 9, 11/1, 12, 13а, 14, 17, 18, 19, 19а, 21, 22, 23, 24, 25, 26, 27, 27а, 28, 28а, 29, 30, 31, 32, 33, 34, 35, 35а, 36, 37, 37а, 38, 39, 39а, 40, 41, 41а, 42, 43, 43а, 44, 45, 45а, 46, 47, 48, 49, 50, 51, 52, 53, 54, 55, 56, 56/1, 57, 59, 61;</w:t>
      </w:r>
    </w:p>
    <w:bookmarkEnd w:id="517"/>
    <w:bookmarkStart w:name="z525" w:id="518"/>
    <w:p>
      <w:pPr>
        <w:spacing w:after="0"/>
        <w:ind w:left="0"/>
        <w:jc w:val="both"/>
      </w:pPr>
      <w:r>
        <w:rPr>
          <w:rFonts w:ascii="Times New Roman"/>
          <w:b w:val="false"/>
          <w:i w:val="false"/>
          <w:color w:val="000000"/>
          <w:sz w:val="28"/>
        </w:rPr>
        <w:t>
      Астраханская көшесі – 5, 7, 9, 11, 13, 15, 17, 19, 23, 23а, 27, 29, 31, 33, 35, 37, 39, 41, 43, 45;</w:t>
      </w:r>
    </w:p>
    <w:bookmarkEnd w:id="518"/>
    <w:bookmarkStart w:name="z526" w:id="519"/>
    <w:p>
      <w:pPr>
        <w:spacing w:after="0"/>
        <w:ind w:left="0"/>
        <w:jc w:val="both"/>
      </w:pPr>
      <w:r>
        <w:rPr>
          <w:rFonts w:ascii="Times New Roman"/>
          <w:b w:val="false"/>
          <w:i w:val="false"/>
          <w:color w:val="000000"/>
          <w:sz w:val="28"/>
        </w:rPr>
        <w:t>
      Баженов – 40, 42, 46, 47, 48, 49, 50, 51, 52, 53, 54, 56, 57, 58, 59, 60, 60а, 61, 62, 62а, 63, 64, 65, 66, 67, 68, 69, 70, 71, 72, 73, 74, 75, 76, 77, 77/2, 77а, 78, 79, 81, 82, 83, 84, 85, 86, 87, 88, 89, 90, 91, 92, 93, 94, 95, 96, 97, 98, 99, 101, 102, 103;</w:t>
      </w:r>
    </w:p>
    <w:bookmarkEnd w:id="519"/>
    <w:bookmarkStart w:name="z527" w:id="520"/>
    <w:p>
      <w:pPr>
        <w:spacing w:after="0"/>
        <w:ind w:left="0"/>
        <w:jc w:val="both"/>
      </w:pPr>
      <w:r>
        <w:rPr>
          <w:rFonts w:ascii="Times New Roman"/>
          <w:b w:val="false"/>
          <w:i w:val="false"/>
          <w:color w:val="000000"/>
          <w:sz w:val="28"/>
        </w:rPr>
        <w:t>
      Москвин көшесі – 28, 28а, 30, 32, 34, 36, 38, 39, 39а, 40, 41, 41а, 42, 42а, 43, 44, 45, 45а, 46, 47, 48, 49, 50, 51, 52, 53, 54, 55, 56, 57, 58, 59, 60, 61, 62, 63, 65, 65а, 66, 67, 68, 69, 70, 71, 72, 73, 74, 75, 76, 78, 79, 81, 83, 85, 87, 89, 91, 93, 95, 97, 99, 101;</w:t>
      </w:r>
    </w:p>
    <w:bookmarkEnd w:id="520"/>
    <w:bookmarkStart w:name="z528" w:id="521"/>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100, 102, 104;</w:t>
      </w:r>
    </w:p>
    <w:bookmarkEnd w:id="521"/>
    <w:bookmarkStart w:name="z529" w:id="522"/>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522"/>
    <w:bookmarkStart w:name="z530" w:id="523"/>
    <w:p>
      <w:pPr>
        <w:spacing w:after="0"/>
        <w:ind w:left="0"/>
        <w:jc w:val="both"/>
      </w:pPr>
      <w:r>
        <w:rPr>
          <w:rFonts w:ascii="Times New Roman"/>
          <w:b w:val="false"/>
          <w:i w:val="false"/>
          <w:color w:val="000000"/>
          <w:sz w:val="28"/>
        </w:rPr>
        <w:t>
      Бульварный тұйық көшесі –1, 2, 2а, 3, 4, 5, 6, 6а, 7, 8, 9, 10, 11, 11а, 12, 13, 14, 15, 16, 17, 18, 19, 20, 21, 22, 23, 24, 25, 26, 27, 27а, 28, 28а, 29, 30, 31, 32, 33, 34, 35, 35а, 36, 37, 37а, 38, 39, 39а, 40, 41, 41а, 42, 42а, 43, 44, 45, 45а, 46, 63, 80;</w:t>
      </w:r>
    </w:p>
    <w:bookmarkEnd w:id="523"/>
    <w:bookmarkStart w:name="z531" w:id="524"/>
    <w:p>
      <w:pPr>
        <w:spacing w:after="0"/>
        <w:ind w:left="0"/>
        <w:jc w:val="both"/>
      </w:pPr>
      <w:r>
        <w:rPr>
          <w:rFonts w:ascii="Times New Roman"/>
          <w:b w:val="false"/>
          <w:i w:val="false"/>
          <w:color w:val="000000"/>
          <w:sz w:val="28"/>
        </w:rPr>
        <w:t>
      Весенний тұйық көшесі – 1, 2, 2а, 3, 4, 5, 6, 7, 8, 9, 10, 11, 11а, 12, 13, 14, 15, 16, 16а, 17, 18, 19, 21;</w:t>
      </w:r>
    </w:p>
    <w:bookmarkEnd w:id="524"/>
    <w:bookmarkStart w:name="z532" w:id="525"/>
    <w:p>
      <w:pPr>
        <w:spacing w:after="0"/>
        <w:ind w:left="0"/>
        <w:jc w:val="both"/>
      </w:pPr>
      <w:r>
        <w:rPr>
          <w:rFonts w:ascii="Times New Roman"/>
          <w:b w:val="false"/>
          <w:i w:val="false"/>
          <w:color w:val="000000"/>
          <w:sz w:val="28"/>
        </w:rPr>
        <w:t>
      Охотская көшесі – 4, 6, 8, 10, 12;</w:t>
      </w:r>
    </w:p>
    <w:bookmarkEnd w:id="525"/>
    <w:bookmarkStart w:name="z533" w:id="526"/>
    <w:p>
      <w:pPr>
        <w:spacing w:after="0"/>
        <w:ind w:left="0"/>
        <w:jc w:val="both"/>
      </w:pPr>
      <w:r>
        <w:rPr>
          <w:rFonts w:ascii="Times New Roman"/>
          <w:b w:val="false"/>
          <w:i w:val="false"/>
          <w:color w:val="000000"/>
          <w:sz w:val="28"/>
        </w:rPr>
        <w:t>
      Потемкин көшесі – 1, 3, 4, 5, 6, 7, 8, 9;</w:t>
      </w:r>
    </w:p>
    <w:bookmarkEnd w:id="526"/>
    <w:bookmarkStart w:name="z534" w:id="527"/>
    <w:p>
      <w:pPr>
        <w:spacing w:after="0"/>
        <w:ind w:left="0"/>
        <w:jc w:val="both"/>
      </w:pPr>
      <w:r>
        <w:rPr>
          <w:rFonts w:ascii="Times New Roman"/>
          <w:b w:val="false"/>
          <w:i w:val="false"/>
          <w:color w:val="000000"/>
          <w:sz w:val="28"/>
        </w:rPr>
        <w:t>
      Радио тұйық көшесі – 1, 2, 3, 4, 5, 6, 7, 8, 8\1, 9, 10, 11, 11а, 12;</w:t>
      </w:r>
    </w:p>
    <w:bookmarkEnd w:id="527"/>
    <w:bookmarkStart w:name="z535" w:id="528"/>
    <w:p>
      <w:pPr>
        <w:spacing w:after="0"/>
        <w:ind w:left="0"/>
        <w:jc w:val="both"/>
      </w:pPr>
      <w:r>
        <w:rPr>
          <w:rFonts w:ascii="Times New Roman"/>
          <w:b w:val="false"/>
          <w:i w:val="false"/>
          <w:color w:val="000000"/>
          <w:sz w:val="28"/>
        </w:rPr>
        <w:t>
      Свободный тұйық көшесі – 1, 2, 2а, 3, 6, 7, 8, 9, 10, 12.</w:t>
      </w:r>
    </w:p>
    <w:bookmarkEnd w:id="528"/>
    <w:bookmarkStart w:name="z536" w:id="529"/>
    <w:p>
      <w:pPr>
        <w:spacing w:after="0"/>
        <w:ind w:left="0"/>
        <w:jc w:val="left"/>
      </w:pPr>
      <w:r>
        <w:rPr>
          <w:rFonts w:ascii="Times New Roman"/>
          <w:b/>
          <w:i w:val="false"/>
          <w:color w:val="000000"/>
        </w:rPr>
        <w:t xml:space="preserve"> №55 сайлау учаскесі</w:t>
      </w:r>
    </w:p>
    <w:bookmarkEnd w:id="529"/>
    <w:bookmarkStart w:name="z537" w:id="5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мектебі" коммуналдық мемлекеттік мекемесі, Седов көшесі, 6 үй.</w:t>
      </w:r>
    </w:p>
    <w:bookmarkEnd w:id="530"/>
    <w:bookmarkStart w:name="z538" w:id="531"/>
    <w:p>
      <w:pPr>
        <w:spacing w:after="0"/>
        <w:ind w:left="0"/>
        <w:jc w:val="both"/>
      </w:pPr>
      <w:r>
        <w:rPr>
          <w:rFonts w:ascii="Times New Roman"/>
          <w:b w:val="false"/>
          <w:i w:val="false"/>
          <w:color w:val="000000"/>
          <w:sz w:val="28"/>
        </w:rPr>
        <w:t>
      Шекаралары:</w:t>
      </w:r>
    </w:p>
    <w:bookmarkEnd w:id="531"/>
    <w:bookmarkStart w:name="z539" w:id="532"/>
    <w:p>
      <w:pPr>
        <w:spacing w:after="0"/>
        <w:ind w:left="0"/>
        <w:jc w:val="both"/>
      </w:pPr>
      <w:r>
        <w:rPr>
          <w:rFonts w:ascii="Times New Roman"/>
          <w:b w:val="false"/>
          <w:i w:val="false"/>
          <w:color w:val="000000"/>
          <w:sz w:val="28"/>
        </w:rPr>
        <w:t>
      Крылов көшесі – 51, 51/2, 52, 53, 53/2, 53/4, 53/5, 53/6, 54, 55, 55/1, 55/2, 56, 57/2, 58, 58/2, 59, 59/2, 59/3, 59/5, 60, 60/2, 61, 62, 64, 66, 67, 75, 75б, 75д, 77, 77а, 79а, 79б, 79/2, 85/2, 87б, 90, 91, 92у, 93, 94, 95, 98, 100;</w:t>
      </w:r>
    </w:p>
    <w:bookmarkEnd w:id="532"/>
    <w:bookmarkStart w:name="z540" w:id="533"/>
    <w:p>
      <w:pPr>
        <w:spacing w:after="0"/>
        <w:ind w:left="0"/>
        <w:jc w:val="both"/>
      </w:pPr>
      <w:r>
        <w:rPr>
          <w:rFonts w:ascii="Times New Roman"/>
          <w:b w:val="false"/>
          <w:i w:val="false"/>
          <w:color w:val="000000"/>
          <w:sz w:val="28"/>
        </w:rPr>
        <w:t>
      Бадин көшесі – 88, 90, 92, 94, 96, 98, 100, 102, 104, 106, 106а, 108, 110, 112, 112а, 114, 114а, 116, 118, 120, 124, 126, 128, 130, 133, 135, 137, 139, 141, 143, 145, 147, 149, 151а, 151б, 153, 157, 159, 159а, 161, 163, 163а, 165, 167, 169, 171, 173, 175, 177, 179, 181, 183;</w:t>
      </w:r>
    </w:p>
    <w:bookmarkEnd w:id="533"/>
    <w:bookmarkStart w:name="z541" w:id="534"/>
    <w:p>
      <w:pPr>
        <w:spacing w:after="0"/>
        <w:ind w:left="0"/>
        <w:jc w:val="both"/>
      </w:pPr>
      <w:r>
        <w:rPr>
          <w:rFonts w:ascii="Times New Roman"/>
          <w:b w:val="false"/>
          <w:i w:val="false"/>
          <w:color w:val="000000"/>
          <w:sz w:val="28"/>
        </w:rPr>
        <w:t>
      Дальняя көшесі – 99, 101, 103, 105, 107, 108, 109, 111, 110, 113, 115, 116, 119, 121, 124, 125, 126, 132, 138, 141;</w:t>
      </w:r>
    </w:p>
    <w:bookmarkEnd w:id="534"/>
    <w:bookmarkStart w:name="z542" w:id="535"/>
    <w:p>
      <w:pPr>
        <w:spacing w:after="0"/>
        <w:ind w:left="0"/>
        <w:jc w:val="both"/>
      </w:pPr>
      <w:r>
        <w:rPr>
          <w:rFonts w:ascii="Times New Roman"/>
          <w:b w:val="false"/>
          <w:i w:val="false"/>
          <w:color w:val="000000"/>
          <w:sz w:val="28"/>
        </w:rPr>
        <w:t>
      Нуринская көшесі – 1, 1а, 2, 3, 3а, 4, 5, 5а, 6, 7, 8, 9, 9а, 10, 11, 11а, 12, 13, 14, 15, 16, 17, 18, 19, 20, 21, 22, 23, 28а, 32, 33, 35, 35а, 38, 38а, 39а, 40, 41, 42а, 44, 45, 45а, 47, 46, 48, 49, 50, 52, 54, 56, 58, 58/1, 60, 62, 64, 66;</w:t>
      </w:r>
    </w:p>
    <w:bookmarkEnd w:id="535"/>
    <w:bookmarkStart w:name="z543" w:id="536"/>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36"/>
    <w:bookmarkStart w:name="z544" w:id="537"/>
    <w:p>
      <w:pPr>
        <w:spacing w:after="0"/>
        <w:ind w:left="0"/>
        <w:jc w:val="both"/>
      </w:pPr>
      <w:r>
        <w:rPr>
          <w:rFonts w:ascii="Times New Roman"/>
          <w:b w:val="false"/>
          <w:i w:val="false"/>
          <w:color w:val="000000"/>
          <w:sz w:val="28"/>
        </w:rPr>
        <w:t xml:space="preserve">
      Новая көшесі – 101, 101а, 103, 105, 114, 116, 118; </w:t>
      </w:r>
    </w:p>
    <w:bookmarkEnd w:id="537"/>
    <w:bookmarkStart w:name="z545" w:id="538"/>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38"/>
    <w:bookmarkStart w:name="z546" w:id="539"/>
    <w:p>
      <w:pPr>
        <w:spacing w:after="0"/>
        <w:ind w:left="0"/>
        <w:jc w:val="both"/>
      </w:pPr>
      <w:r>
        <w:rPr>
          <w:rFonts w:ascii="Times New Roman"/>
          <w:b w:val="false"/>
          <w:i w:val="false"/>
          <w:color w:val="000000"/>
          <w:sz w:val="28"/>
        </w:rPr>
        <w:t>
      Москвин көшесі – 80, 82, 84, 85а, 86, 88, 88а, 90, 92, 94, 109, 117;</w:t>
      </w:r>
    </w:p>
    <w:bookmarkEnd w:id="539"/>
    <w:bookmarkStart w:name="z547" w:id="540"/>
    <w:p>
      <w:pPr>
        <w:spacing w:after="0"/>
        <w:ind w:left="0"/>
        <w:jc w:val="both"/>
      </w:pPr>
      <w:r>
        <w:rPr>
          <w:rFonts w:ascii="Times New Roman"/>
          <w:b w:val="false"/>
          <w:i w:val="false"/>
          <w:color w:val="000000"/>
          <w:sz w:val="28"/>
        </w:rPr>
        <w:t>
      Баженов көшесі – 104, 108, 114, 138а;</w:t>
      </w:r>
    </w:p>
    <w:bookmarkEnd w:id="540"/>
    <w:bookmarkStart w:name="z548" w:id="541"/>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41"/>
    <w:bookmarkStart w:name="z549" w:id="542"/>
    <w:p>
      <w:pPr>
        <w:spacing w:after="0"/>
        <w:ind w:left="0"/>
        <w:jc w:val="both"/>
      </w:pPr>
      <w:r>
        <w:rPr>
          <w:rFonts w:ascii="Times New Roman"/>
          <w:b w:val="false"/>
          <w:i w:val="false"/>
          <w:color w:val="000000"/>
          <w:sz w:val="28"/>
        </w:rPr>
        <w:t>
      Защитная көшесі – 2, 3, 4, 6, 8, 10, 12, 14, 16, 18, 20, 22, 24, 26, 28, 30, 32, 48;</w:t>
      </w:r>
    </w:p>
    <w:bookmarkEnd w:id="542"/>
    <w:bookmarkStart w:name="z550" w:id="543"/>
    <w:p>
      <w:pPr>
        <w:spacing w:after="0"/>
        <w:ind w:left="0"/>
        <w:jc w:val="both"/>
      </w:pPr>
      <w:r>
        <w:rPr>
          <w:rFonts w:ascii="Times New Roman"/>
          <w:b w:val="false"/>
          <w:i w:val="false"/>
          <w:color w:val="000000"/>
          <w:sz w:val="28"/>
        </w:rPr>
        <w:t>
      Степная көшесі – 81, 83, 85, 87, 88/4, 88/7, 96, 98, 100, 102, 104, 106;</w:t>
      </w:r>
    </w:p>
    <w:bookmarkEnd w:id="543"/>
    <w:bookmarkStart w:name="z551" w:id="544"/>
    <w:p>
      <w:pPr>
        <w:spacing w:after="0"/>
        <w:ind w:left="0"/>
        <w:jc w:val="both"/>
      </w:pPr>
      <w:r>
        <w:rPr>
          <w:rFonts w:ascii="Times New Roman"/>
          <w:b w:val="false"/>
          <w:i w:val="false"/>
          <w:color w:val="000000"/>
          <w:sz w:val="28"/>
        </w:rPr>
        <w:t>
      Жәнібеков көшесі –53, 55, 59, 59а, 59/3, 61, 61/2, 64, 66/10, 67/1, 67/2, 68, 68/2, 75, 75а, 75б, 75в, 77, 82, 83, 84, 86/2, 90/1, 90/2, 90/3, 92/2, 92/3, 94/5, 94/6, 94/7, 96/1, 96/3, 96/4, 98, 98/1, 98/3, 98/6, 99, 100/2, 100/3, 100/6, 105а, 106, 106а, 106б, 107а, 108, 113, 115, 117, 118, 119, 119/1, 120, 121, 122, 124, 125, 126, 130, 132, 132/2, 134, 134/1, 136, 140/3, 143, 144;</w:t>
      </w:r>
    </w:p>
    <w:bookmarkEnd w:id="544"/>
    <w:bookmarkStart w:name="z552" w:id="545"/>
    <w:p>
      <w:pPr>
        <w:spacing w:after="0"/>
        <w:ind w:left="0"/>
        <w:jc w:val="both"/>
      </w:pPr>
      <w:r>
        <w:rPr>
          <w:rFonts w:ascii="Times New Roman"/>
          <w:b w:val="false"/>
          <w:i w:val="false"/>
          <w:color w:val="000000"/>
          <w:sz w:val="28"/>
        </w:rPr>
        <w:t>
      Гурьевский тұйық көшесі – 2, 2а, 3, 4, 5, 6, 7, 8, 9, 10, 11, 11а, 12, 13, 14, 15, 16, 17, 18, 19, 20, 21, 22, 23, 24, 25, 26, 27;</w:t>
      </w:r>
    </w:p>
    <w:bookmarkEnd w:id="545"/>
    <w:bookmarkStart w:name="z553" w:id="546"/>
    <w:p>
      <w:pPr>
        <w:spacing w:after="0"/>
        <w:ind w:left="0"/>
        <w:jc w:val="both"/>
      </w:pPr>
      <w:r>
        <w:rPr>
          <w:rFonts w:ascii="Times New Roman"/>
          <w:b w:val="false"/>
          <w:i w:val="false"/>
          <w:color w:val="000000"/>
          <w:sz w:val="28"/>
        </w:rPr>
        <w:t>
      Путевой тұйық көшесі – 1, 2, 3, 4, 5, 6, 7,8, 9, 10, 11, 12, 12а, 13, 13а, 14, 15, 16, 17, 18, 19, 20, 21;</w:t>
      </w:r>
    </w:p>
    <w:bookmarkEnd w:id="546"/>
    <w:bookmarkStart w:name="z554" w:id="547"/>
    <w:p>
      <w:pPr>
        <w:spacing w:after="0"/>
        <w:ind w:left="0"/>
        <w:jc w:val="both"/>
      </w:pPr>
      <w:r>
        <w:rPr>
          <w:rFonts w:ascii="Times New Roman"/>
          <w:b w:val="false"/>
          <w:i w:val="false"/>
          <w:color w:val="000000"/>
          <w:sz w:val="28"/>
        </w:rPr>
        <w:t>
      Астраханская көшесі – 1а, 1б, 2, 4, 6а, 8, 10, 12, 16, 18, 32, 34, 36, 38.</w:t>
      </w:r>
    </w:p>
    <w:bookmarkEnd w:id="547"/>
    <w:bookmarkStart w:name="z555" w:id="548"/>
    <w:p>
      <w:pPr>
        <w:spacing w:after="0"/>
        <w:ind w:left="0"/>
        <w:jc w:val="left"/>
      </w:pPr>
      <w:r>
        <w:rPr>
          <w:rFonts w:ascii="Times New Roman"/>
          <w:b/>
          <w:i w:val="false"/>
          <w:color w:val="000000"/>
        </w:rPr>
        <w:t xml:space="preserve"> №56 сайлау учаскесі</w:t>
      </w:r>
    </w:p>
    <w:bookmarkEnd w:id="548"/>
    <w:bookmarkStart w:name="z556" w:id="549"/>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Кривогуз көшесі, 189 үй.</w:t>
      </w:r>
    </w:p>
    <w:bookmarkEnd w:id="549"/>
    <w:bookmarkStart w:name="z557" w:id="550"/>
    <w:p>
      <w:pPr>
        <w:spacing w:after="0"/>
        <w:ind w:left="0"/>
        <w:jc w:val="left"/>
      </w:pPr>
      <w:r>
        <w:rPr>
          <w:rFonts w:ascii="Times New Roman"/>
          <w:b/>
          <w:i w:val="false"/>
          <w:color w:val="000000"/>
        </w:rPr>
        <w:t xml:space="preserve"> №57 сайлау учаскесі</w:t>
      </w:r>
    </w:p>
    <w:bookmarkEnd w:id="550"/>
    <w:bookmarkStart w:name="z558" w:id="551"/>
    <w:p>
      <w:pPr>
        <w:spacing w:after="0"/>
        <w:ind w:left="0"/>
        <w:jc w:val="both"/>
      </w:pPr>
      <w:r>
        <w:rPr>
          <w:rFonts w:ascii="Times New Roman"/>
          <w:b w:val="false"/>
          <w:i w:val="false"/>
          <w:color w:val="000000"/>
          <w:sz w:val="28"/>
        </w:rPr>
        <w:t>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51"/>
    <w:bookmarkStart w:name="z559" w:id="552"/>
    <w:p>
      <w:pPr>
        <w:spacing w:after="0"/>
        <w:ind w:left="0"/>
        <w:jc w:val="left"/>
      </w:pPr>
      <w:r>
        <w:rPr>
          <w:rFonts w:ascii="Times New Roman"/>
          <w:b/>
          <w:i w:val="false"/>
          <w:color w:val="000000"/>
        </w:rPr>
        <w:t xml:space="preserve"> №58 сайлау учаскесі</w:t>
      </w:r>
    </w:p>
    <w:bookmarkEnd w:id="552"/>
    <w:bookmarkStart w:name="z560" w:id="553"/>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53"/>
    <w:bookmarkStart w:name="z561" w:id="554"/>
    <w:p>
      <w:pPr>
        <w:spacing w:after="0"/>
        <w:ind w:left="0"/>
        <w:jc w:val="both"/>
      </w:pPr>
      <w:r>
        <w:rPr>
          <w:rFonts w:ascii="Times New Roman"/>
          <w:b w:val="false"/>
          <w:i w:val="false"/>
          <w:color w:val="000000"/>
          <w:sz w:val="28"/>
        </w:rPr>
        <w:t>
      Шекаралары:</w:t>
      </w:r>
    </w:p>
    <w:bookmarkEnd w:id="554"/>
    <w:bookmarkStart w:name="z562" w:id="555"/>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55"/>
    <w:bookmarkStart w:name="z563" w:id="556"/>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56"/>
    <w:bookmarkStart w:name="z564" w:id="557"/>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57"/>
    <w:bookmarkStart w:name="z565" w:id="558"/>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58"/>
    <w:bookmarkStart w:name="z566" w:id="559"/>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59"/>
    <w:bookmarkStart w:name="z567" w:id="560"/>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0"/>
    <w:bookmarkStart w:name="z568" w:id="561"/>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61"/>
    <w:bookmarkStart w:name="z569" w:id="562"/>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62"/>
    <w:bookmarkStart w:name="z570" w:id="563"/>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63"/>
    <w:bookmarkStart w:name="z571" w:id="564"/>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64"/>
    <w:bookmarkStart w:name="z572" w:id="565"/>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65"/>
    <w:bookmarkStart w:name="z573" w:id="566"/>
    <w:p>
      <w:pPr>
        <w:spacing w:after="0"/>
        <w:ind w:left="0"/>
        <w:jc w:val="left"/>
      </w:pPr>
      <w:r>
        <w:rPr>
          <w:rFonts w:ascii="Times New Roman"/>
          <w:b/>
          <w:i w:val="false"/>
          <w:color w:val="000000"/>
        </w:rPr>
        <w:t xml:space="preserve"> №59 сайлау учаскесі</w:t>
      </w:r>
    </w:p>
    <w:bookmarkEnd w:id="566"/>
    <w:bookmarkStart w:name="z574" w:id="5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"№37 негізгі мектебі" коммуналдық мемлекеттік мекемесі, Брюллов көшесі, 7 үй.</w:t>
      </w:r>
    </w:p>
    <w:bookmarkEnd w:id="567"/>
    <w:bookmarkStart w:name="z575" w:id="568"/>
    <w:p>
      <w:pPr>
        <w:spacing w:after="0"/>
        <w:ind w:left="0"/>
        <w:jc w:val="both"/>
      </w:pPr>
      <w:r>
        <w:rPr>
          <w:rFonts w:ascii="Times New Roman"/>
          <w:b w:val="false"/>
          <w:i w:val="false"/>
          <w:color w:val="000000"/>
          <w:sz w:val="28"/>
        </w:rPr>
        <w:t>
      Шекаралары:</w:t>
      </w:r>
    </w:p>
    <w:bookmarkEnd w:id="568"/>
    <w:bookmarkStart w:name="z576" w:id="569"/>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69"/>
    <w:bookmarkStart w:name="z577" w:id="570"/>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70"/>
    <w:bookmarkStart w:name="z578" w:id="571"/>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71"/>
    <w:bookmarkStart w:name="z579" w:id="572"/>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72"/>
    <w:bookmarkStart w:name="z580" w:id="573"/>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73"/>
    <w:bookmarkStart w:name="z581" w:id="574"/>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74"/>
    <w:bookmarkStart w:name="z582" w:id="575"/>
    <w:p>
      <w:pPr>
        <w:spacing w:after="0"/>
        <w:ind w:left="0"/>
        <w:jc w:val="both"/>
      </w:pPr>
      <w:r>
        <w:rPr>
          <w:rFonts w:ascii="Times New Roman"/>
          <w:b w:val="false"/>
          <w:i w:val="false"/>
          <w:color w:val="000000"/>
          <w:sz w:val="28"/>
        </w:rPr>
        <w:t>
      Муромская көшесі – 24, 25, 26, 27, 28, 29, 30, 31, 32, 33, 34, 35, 37;</w:t>
      </w:r>
    </w:p>
    <w:bookmarkEnd w:id="575"/>
    <w:bookmarkStart w:name="z583" w:id="576"/>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76"/>
    <w:bookmarkStart w:name="z584" w:id="577"/>
    <w:p>
      <w:pPr>
        <w:spacing w:after="0"/>
        <w:ind w:left="0"/>
        <w:jc w:val="left"/>
      </w:pPr>
      <w:r>
        <w:rPr>
          <w:rFonts w:ascii="Times New Roman"/>
          <w:b/>
          <w:i w:val="false"/>
          <w:color w:val="000000"/>
        </w:rPr>
        <w:t xml:space="preserve"> №60 сайлау учаскесі</w:t>
      </w:r>
    </w:p>
    <w:bookmarkEnd w:id="577"/>
    <w:bookmarkStart w:name="z585" w:id="578"/>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78"/>
    <w:bookmarkStart w:name="z586" w:id="579"/>
    <w:p>
      <w:pPr>
        <w:spacing w:after="0"/>
        <w:ind w:left="0"/>
        <w:jc w:val="both"/>
      </w:pPr>
      <w:r>
        <w:rPr>
          <w:rFonts w:ascii="Times New Roman"/>
          <w:b w:val="false"/>
          <w:i w:val="false"/>
          <w:color w:val="000000"/>
          <w:sz w:val="28"/>
        </w:rPr>
        <w:t>
      Шекаралары:</w:t>
      </w:r>
    </w:p>
    <w:bookmarkEnd w:id="579"/>
    <w:bookmarkStart w:name="z587" w:id="580"/>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80"/>
    <w:bookmarkStart w:name="z588" w:id="581"/>
    <w:p>
      <w:pPr>
        <w:spacing w:after="0"/>
        <w:ind w:left="0"/>
        <w:jc w:val="both"/>
      </w:pPr>
      <w:r>
        <w:rPr>
          <w:rFonts w:ascii="Times New Roman"/>
          <w:b w:val="false"/>
          <w:i w:val="false"/>
          <w:color w:val="000000"/>
          <w:sz w:val="28"/>
        </w:rPr>
        <w:t>
      Комиссаров көшесі – 32, 32а, 34;</w:t>
      </w:r>
    </w:p>
    <w:bookmarkEnd w:id="581"/>
    <w:bookmarkStart w:name="z589" w:id="582"/>
    <w:p>
      <w:pPr>
        <w:spacing w:after="0"/>
        <w:ind w:left="0"/>
        <w:jc w:val="both"/>
      </w:pPr>
      <w:r>
        <w:rPr>
          <w:rFonts w:ascii="Times New Roman"/>
          <w:b w:val="false"/>
          <w:i w:val="false"/>
          <w:color w:val="000000"/>
          <w:sz w:val="28"/>
        </w:rPr>
        <w:t>
      Жауынгер Интернационалистер көшесі – 24, 26, 28;</w:t>
      </w:r>
    </w:p>
    <w:bookmarkEnd w:id="582"/>
    <w:bookmarkStart w:name="z590" w:id="583"/>
    <w:p>
      <w:pPr>
        <w:spacing w:after="0"/>
        <w:ind w:left="0"/>
        <w:jc w:val="both"/>
      </w:pPr>
      <w:r>
        <w:rPr>
          <w:rFonts w:ascii="Times New Roman"/>
          <w:b w:val="false"/>
          <w:i w:val="false"/>
          <w:color w:val="000000"/>
          <w:sz w:val="28"/>
        </w:rPr>
        <w:t>
      Ержанов көшесі – 3.</w:t>
      </w:r>
    </w:p>
    <w:bookmarkEnd w:id="583"/>
    <w:bookmarkStart w:name="z591" w:id="584"/>
    <w:p>
      <w:pPr>
        <w:spacing w:after="0"/>
        <w:ind w:left="0"/>
        <w:jc w:val="left"/>
      </w:pPr>
      <w:r>
        <w:rPr>
          <w:rFonts w:ascii="Times New Roman"/>
          <w:b/>
          <w:i w:val="false"/>
          <w:color w:val="000000"/>
        </w:rPr>
        <w:t xml:space="preserve"> №61 сайлау учаскесі</w:t>
      </w:r>
    </w:p>
    <w:bookmarkEnd w:id="584"/>
    <w:bookmarkStart w:name="z592" w:id="5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"№48 жалпы білім беретін орта мектебі" коммуналдық мемлекеттік мекемесі, Ержанов көшесі, 13 үй.</w:t>
      </w:r>
    </w:p>
    <w:bookmarkEnd w:id="585"/>
    <w:bookmarkStart w:name="z593" w:id="586"/>
    <w:p>
      <w:pPr>
        <w:spacing w:after="0"/>
        <w:ind w:left="0"/>
        <w:jc w:val="both"/>
      </w:pPr>
      <w:r>
        <w:rPr>
          <w:rFonts w:ascii="Times New Roman"/>
          <w:b w:val="false"/>
          <w:i w:val="false"/>
          <w:color w:val="000000"/>
          <w:sz w:val="28"/>
        </w:rPr>
        <w:t>
      Шекаралары:</w:t>
      </w:r>
    </w:p>
    <w:bookmarkEnd w:id="586"/>
    <w:bookmarkStart w:name="z594" w:id="587"/>
    <w:p>
      <w:pPr>
        <w:spacing w:after="0"/>
        <w:ind w:left="0"/>
        <w:jc w:val="both"/>
      </w:pPr>
      <w:r>
        <w:rPr>
          <w:rFonts w:ascii="Times New Roman"/>
          <w:b w:val="false"/>
          <w:i w:val="false"/>
          <w:color w:val="000000"/>
          <w:sz w:val="28"/>
        </w:rPr>
        <w:t>
      Бұқар жырау даңғылы – 73/2, 75/2, 77/2;</w:t>
      </w:r>
    </w:p>
    <w:bookmarkEnd w:id="587"/>
    <w:bookmarkStart w:name="z595" w:id="588"/>
    <w:p>
      <w:pPr>
        <w:spacing w:after="0"/>
        <w:ind w:left="0"/>
        <w:jc w:val="both"/>
      </w:pPr>
      <w:r>
        <w:rPr>
          <w:rFonts w:ascii="Times New Roman"/>
          <w:b w:val="false"/>
          <w:i w:val="false"/>
          <w:color w:val="000000"/>
          <w:sz w:val="28"/>
        </w:rPr>
        <w:t>
      Ержанов көшесі – 2, 4, 4у, 10, 10а, 12, 12а, 12/2, 14, 16, 17, 18/6, 19, 20, 22, 24, 26, 27, 28, 29, 30, 31, 32, 32/2, 34, 34/1, 34/2, 34/3, 36, 38, 40, 42, 44, 46.</w:t>
      </w:r>
    </w:p>
    <w:bookmarkEnd w:id="588"/>
    <w:bookmarkStart w:name="z596" w:id="589"/>
    <w:p>
      <w:pPr>
        <w:spacing w:after="0"/>
        <w:ind w:left="0"/>
        <w:jc w:val="left"/>
      </w:pPr>
      <w:r>
        <w:rPr>
          <w:rFonts w:ascii="Times New Roman"/>
          <w:b/>
          <w:i w:val="false"/>
          <w:color w:val="000000"/>
        </w:rPr>
        <w:t xml:space="preserve"> №62 сайлау учаскесі</w:t>
      </w:r>
    </w:p>
    <w:bookmarkEnd w:id="589"/>
    <w:bookmarkStart w:name="z597" w:id="5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590"/>
    <w:bookmarkStart w:name="z598" w:id="591"/>
    <w:p>
      <w:pPr>
        <w:spacing w:after="0"/>
        <w:ind w:left="0"/>
        <w:jc w:val="both"/>
      </w:pPr>
      <w:r>
        <w:rPr>
          <w:rFonts w:ascii="Times New Roman"/>
          <w:b w:val="false"/>
          <w:i w:val="false"/>
          <w:color w:val="000000"/>
          <w:sz w:val="28"/>
        </w:rPr>
        <w:t>
      Шекаралары:</w:t>
      </w:r>
    </w:p>
    <w:bookmarkEnd w:id="591"/>
    <w:bookmarkStart w:name="z599" w:id="592"/>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92"/>
    <w:bookmarkStart w:name="z600" w:id="593"/>
    <w:p>
      <w:pPr>
        <w:spacing w:after="0"/>
        <w:ind w:left="0"/>
        <w:jc w:val="left"/>
      </w:pPr>
      <w:r>
        <w:rPr>
          <w:rFonts w:ascii="Times New Roman"/>
          <w:b/>
          <w:i w:val="false"/>
          <w:color w:val="000000"/>
        </w:rPr>
        <w:t xml:space="preserve"> №63 сайлау учаскесі</w:t>
      </w:r>
    </w:p>
    <w:bookmarkEnd w:id="593"/>
    <w:bookmarkStart w:name="z601" w:id="594"/>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94"/>
    <w:bookmarkStart w:name="z602" w:id="595"/>
    <w:p>
      <w:pPr>
        <w:spacing w:after="0"/>
        <w:ind w:left="0"/>
        <w:jc w:val="both"/>
      </w:pPr>
      <w:r>
        <w:rPr>
          <w:rFonts w:ascii="Times New Roman"/>
          <w:b w:val="false"/>
          <w:i w:val="false"/>
          <w:color w:val="000000"/>
          <w:sz w:val="28"/>
        </w:rPr>
        <w:t>
      Шекаралары:</w:t>
      </w:r>
    </w:p>
    <w:bookmarkEnd w:id="595"/>
    <w:bookmarkStart w:name="z603" w:id="596"/>
    <w:p>
      <w:pPr>
        <w:spacing w:after="0"/>
        <w:ind w:left="0"/>
        <w:jc w:val="both"/>
      </w:pPr>
      <w:r>
        <w:rPr>
          <w:rFonts w:ascii="Times New Roman"/>
          <w:b w:val="false"/>
          <w:i w:val="false"/>
          <w:color w:val="000000"/>
          <w:sz w:val="28"/>
        </w:rPr>
        <w:t>
      Бұқар жырау даңғылы – 75, 77, 79, 79/2;</w:t>
      </w:r>
    </w:p>
    <w:bookmarkEnd w:id="596"/>
    <w:bookmarkStart w:name="z604" w:id="597"/>
    <w:p>
      <w:pPr>
        <w:spacing w:after="0"/>
        <w:ind w:left="0"/>
        <w:jc w:val="both"/>
      </w:pPr>
      <w:r>
        <w:rPr>
          <w:rFonts w:ascii="Times New Roman"/>
          <w:b w:val="false"/>
          <w:i w:val="false"/>
          <w:color w:val="000000"/>
          <w:sz w:val="28"/>
        </w:rPr>
        <w:t xml:space="preserve">
      6 ықшамаудан – 1, 2, 3, 4, 5, 9а; </w:t>
      </w:r>
    </w:p>
    <w:bookmarkEnd w:id="597"/>
    <w:bookmarkStart w:name="z605" w:id="598"/>
    <w:p>
      <w:pPr>
        <w:spacing w:after="0"/>
        <w:ind w:left="0"/>
        <w:jc w:val="both"/>
      </w:pPr>
      <w:r>
        <w:rPr>
          <w:rFonts w:ascii="Times New Roman"/>
          <w:b w:val="false"/>
          <w:i w:val="false"/>
          <w:color w:val="000000"/>
          <w:sz w:val="28"/>
        </w:rPr>
        <w:t>
      Ермеков көшесі – 29/2, 29/3, 31, 54, 56, 58, 60, 62.</w:t>
      </w:r>
    </w:p>
    <w:bookmarkEnd w:id="598"/>
    <w:bookmarkStart w:name="z606" w:id="599"/>
    <w:p>
      <w:pPr>
        <w:spacing w:after="0"/>
        <w:ind w:left="0"/>
        <w:jc w:val="left"/>
      </w:pPr>
      <w:r>
        <w:rPr>
          <w:rFonts w:ascii="Times New Roman"/>
          <w:b/>
          <w:i w:val="false"/>
          <w:color w:val="000000"/>
        </w:rPr>
        <w:t xml:space="preserve"> №64 сайлау учаскесі</w:t>
      </w:r>
    </w:p>
    <w:bookmarkEnd w:id="599"/>
    <w:bookmarkStart w:name="z607" w:id="600"/>
    <w:p>
      <w:pPr>
        <w:spacing w:after="0"/>
        <w:ind w:left="0"/>
        <w:jc w:val="both"/>
      </w:pPr>
      <w:r>
        <w:rPr>
          <w:rFonts w:ascii="Times New Roman"/>
          <w:b w:val="false"/>
          <w:i w:val="false"/>
          <w:color w:val="000000"/>
          <w:sz w:val="28"/>
        </w:rPr>
        <w:t>
      Орталығы: Қазақстан Республикасының Инвестициялар және даму министрлігі Индустриялық даму және өнеркәсіптік қауіпсіздік комитетінің "Қазақстан Республикасы минералдық шикізатты кешенді қайта өңдеу жөніндегі ұлттық орталығы" шаруашылық жүргізу құқығындағы мемлекеттік республикалық кәсіпорнының "Ж.Әбішев атындағы химия-металлургия институты" филиалы, Ермеков көшесі, 63.</w:t>
      </w:r>
    </w:p>
    <w:bookmarkEnd w:id="600"/>
    <w:bookmarkStart w:name="z608" w:id="601"/>
    <w:p>
      <w:pPr>
        <w:spacing w:after="0"/>
        <w:ind w:left="0"/>
        <w:jc w:val="both"/>
      </w:pPr>
      <w:r>
        <w:rPr>
          <w:rFonts w:ascii="Times New Roman"/>
          <w:b w:val="false"/>
          <w:i w:val="false"/>
          <w:color w:val="000000"/>
          <w:sz w:val="28"/>
        </w:rPr>
        <w:t>
      Шекаралары:</w:t>
      </w:r>
    </w:p>
    <w:bookmarkEnd w:id="601"/>
    <w:bookmarkStart w:name="z609" w:id="602"/>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602"/>
    <w:bookmarkStart w:name="z610" w:id="603"/>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603"/>
    <w:bookmarkStart w:name="z611" w:id="604"/>
    <w:p>
      <w:pPr>
        <w:spacing w:after="0"/>
        <w:ind w:left="0"/>
        <w:jc w:val="both"/>
      </w:pPr>
      <w:r>
        <w:rPr>
          <w:rFonts w:ascii="Times New Roman"/>
          <w:b w:val="false"/>
          <w:i w:val="false"/>
          <w:color w:val="000000"/>
          <w:sz w:val="28"/>
        </w:rPr>
        <w:t>
      Полетаев көшесі – 1, 2, 3, 4, 5, 6, 7, 8, 9, 10, 11, 13, 15;</w:t>
      </w:r>
    </w:p>
    <w:bookmarkEnd w:id="604"/>
    <w:bookmarkStart w:name="z612" w:id="605"/>
    <w:p>
      <w:pPr>
        <w:spacing w:after="0"/>
        <w:ind w:left="0"/>
        <w:jc w:val="both"/>
      </w:pPr>
      <w:r>
        <w:rPr>
          <w:rFonts w:ascii="Times New Roman"/>
          <w:b w:val="false"/>
          <w:i w:val="false"/>
          <w:color w:val="000000"/>
          <w:sz w:val="28"/>
        </w:rPr>
        <w:t>
      Газалиев көшесі – 1, 2, 3, 5, 7, 7а, 9, 14, 15, 27/1.</w:t>
      </w:r>
    </w:p>
    <w:bookmarkEnd w:id="605"/>
    <w:bookmarkStart w:name="z613" w:id="606"/>
    <w:p>
      <w:pPr>
        <w:spacing w:after="0"/>
        <w:ind w:left="0"/>
        <w:jc w:val="left"/>
      </w:pPr>
      <w:r>
        <w:rPr>
          <w:rFonts w:ascii="Times New Roman"/>
          <w:b/>
          <w:i w:val="false"/>
          <w:color w:val="000000"/>
        </w:rPr>
        <w:t xml:space="preserve"> №65 сайлау учаскесі</w:t>
      </w:r>
    </w:p>
    <w:bookmarkEnd w:id="606"/>
    <w:bookmarkStart w:name="z614" w:id="6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607"/>
    <w:bookmarkStart w:name="z615" w:id="608"/>
    <w:p>
      <w:pPr>
        <w:spacing w:after="0"/>
        <w:ind w:left="0"/>
        <w:jc w:val="both"/>
      </w:pPr>
      <w:r>
        <w:rPr>
          <w:rFonts w:ascii="Times New Roman"/>
          <w:b w:val="false"/>
          <w:i w:val="false"/>
          <w:color w:val="000000"/>
          <w:sz w:val="28"/>
        </w:rPr>
        <w:t>
      Шекаралары:</w:t>
      </w:r>
    </w:p>
    <w:bookmarkEnd w:id="608"/>
    <w:bookmarkStart w:name="z616" w:id="609"/>
    <w:p>
      <w:pPr>
        <w:spacing w:after="0"/>
        <w:ind w:left="0"/>
        <w:jc w:val="both"/>
      </w:pPr>
      <w:r>
        <w:rPr>
          <w:rFonts w:ascii="Times New Roman"/>
          <w:b w:val="false"/>
          <w:i w:val="false"/>
          <w:color w:val="000000"/>
          <w:sz w:val="28"/>
        </w:rPr>
        <w:t>
      Ермеков көшесі – 63/2, 65/1, 65/2, 67, 73/2, 73/3, 77, 77/2, 77/3, 80/2, 81, 83, 83/2, 83/3, 85, 91/1, 91/2, 91/4, 91/5, 91/6, 91/7, 106/1, 106/2, 106/3, 106/4, 106/5, 106/6, 109 1-3 учаске, 100 тұрғын алабы 15, 22 үй, 106А;</w:t>
      </w:r>
    </w:p>
    <w:bookmarkEnd w:id="609"/>
    <w:bookmarkStart w:name="z617" w:id="610"/>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610"/>
    <w:bookmarkStart w:name="z618" w:id="611"/>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12/8, 12/9, 12/12, 13, 14, 15, 16, 17, 20, 23/3, 23/4, 24, 24/4, 30, 30а, 37, 38, 40, 41, 42, 43, 44, 44б, 50, 50/2;</w:t>
      </w:r>
    </w:p>
    <w:bookmarkEnd w:id="611"/>
    <w:bookmarkStart w:name="z619" w:id="612"/>
    <w:p>
      <w:pPr>
        <w:spacing w:after="0"/>
        <w:ind w:left="0"/>
        <w:jc w:val="both"/>
      </w:pPr>
      <w:r>
        <w:rPr>
          <w:rFonts w:ascii="Times New Roman"/>
          <w:b w:val="false"/>
          <w:i w:val="false"/>
          <w:color w:val="000000"/>
          <w:sz w:val="28"/>
        </w:rPr>
        <w:t>
      Ержанов көшесі – 4у, 5у, 52, 53/4.</w:t>
      </w:r>
    </w:p>
    <w:bookmarkEnd w:id="612"/>
    <w:bookmarkStart w:name="z620" w:id="613"/>
    <w:p>
      <w:pPr>
        <w:spacing w:after="0"/>
        <w:ind w:left="0"/>
        <w:jc w:val="left"/>
      </w:pPr>
      <w:r>
        <w:rPr>
          <w:rFonts w:ascii="Times New Roman"/>
          <w:b/>
          <w:i w:val="false"/>
          <w:color w:val="000000"/>
        </w:rPr>
        <w:t xml:space="preserve"> №66 сайлау учаскесі</w:t>
      </w:r>
    </w:p>
    <w:bookmarkEnd w:id="613"/>
    <w:bookmarkStart w:name="z621" w:id="614"/>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p>
    <w:bookmarkEnd w:id="614"/>
    <w:bookmarkStart w:name="z622" w:id="615"/>
    <w:p>
      <w:pPr>
        <w:spacing w:after="0"/>
        <w:ind w:left="0"/>
        <w:jc w:val="both"/>
      </w:pPr>
      <w:r>
        <w:rPr>
          <w:rFonts w:ascii="Times New Roman"/>
          <w:b w:val="false"/>
          <w:i w:val="false"/>
          <w:color w:val="000000"/>
          <w:sz w:val="28"/>
        </w:rPr>
        <w:t>
      Шекаралары:</w:t>
      </w:r>
    </w:p>
    <w:bookmarkEnd w:id="615"/>
    <w:bookmarkStart w:name="z623" w:id="616"/>
    <w:p>
      <w:pPr>
        <w:spacing w:after="0"/>
        <w:ind w:left="0"/>
        <w:jc w:val="both"/>
      </w:pPr>
      <w:r>
        <w:rPr>
          <w:rFonts w:ascii="Times New Roman"/>
          <w:b w:val="false"/>
          <w:i w:val="false"/>
          <w:color w:val="000000"/>
          <w:sz w:val="28"/>
        </w:rPr>
        <w:t>
      Ермеков көшесі – 93/2, 98/3, 108/1, 108/2, 108/5, 114, 114/1;</w:t>
      </w:r>
    </w:p>
    <w:bookmarkEnd w:id="616"/>
    <w:bookmarkStart w:name="z624" w:id="617"/>
    <w:p>
      <w:pPr>
        <w:spacing w:after="0"/>
        <w:ind w:left="0"/>
        <w:jc w:val="both"/>
      </w:pPr>
      <w:r>
        <w:rPr>
          <w:rFonts w:ascii="Times New Roman"/>
          <w:b w:val="false"/>
          <w:i w:val="false"/>
          <w:color w:val="000000"/>
          <w:sz w:val="28"/>
        </w:rPr>
        <w:t xml:space="preserve">
      83 квартал – 2, 5, 9, 10, 10а, 25, 27; </w:t>
      </w:r>
    </w:p>
    <w:bookmarkEnd w:id="617"/>
    <w:bookmarkStart w:name="z625" w:id="618"/>
    <w:p>
      <w:pPr>
        <w:spacing w:after="0"/>
        <w:ind w:left="0"/>
        <w:jc w:val="both"/>
      </w:pPr>
      <w:r>
        <w:rPr>
          <w:rFonts w:ascii="Times New Roman"/>
          <w:b w:val="false"/>
          <w:i w:val="false"/>
          <w:color w:val="000000"/>
          <w:sz w:val="28"/>
        </w:rPr>
        <w:t>
      Витебская көшесі – 1, 2, 3, 4, 5, 6, 7, 8, 9, 10, 11, 12, 13, 14, 15, 16, 17, 18, 19, 20, 22, 44, 49;</w:t>
      </w:r>
    </w:p>
    <w:bookmarkEnd w:id="618"/>
    <w:bookmarkStart w:name="z626" w:id="619"/>
    <w:p>
      <w:pPr>
        <w:spacing w:after="0"/>
        <w:ind w:left="0"/>
        <w:jc w:val="both"/>
      </w:pPr>
      <w:r>
        <w:rPr>
          <w:rFonts w:ascii="Times New Roman"/>
          <w:b w:val="false"/>
          <w:i w:val="false"/>
          <w:color w:val="000000"/>
          <w:sz w:val="28"/>
        </w:rPr>
        <w:t>
      Нарвская көшесі – 3, 5, 7, 9, 11, 13, 13-1;</w:t>
      </w:r>
    </w:p>
    <w:bookmarkEnd w:id="619"/>
    <w:bookmarkStart w:name="z627" w:id="620"/>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bookmarkEnd w:id="620"/>
    <w:bookmarkStart w:name="z628" w:id="621"/>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21"/>
    <w:bookmarkStart w:name="z629" w:id="622"/>
    <w:p>
      <w:pPr>
        <w:spacing w:after="0"/>
        <w:ind w:left="0"/>
        <w:jc w:val="both"/>
      </w:pPr>
      <w:r>
        <w:rPr>
          <w:rFonts w:ascii="Times New Roman"/>
          <w:b w:val="false"/>
          <w:i w:val="false"/>
          <w:color w:val="000000"/>
          <w:sz w:val="28"/>
        </w:rPr>
        <w:t>
      Крамская көшесі – 1, 2, 2/2, 3, 4, 5, 6, 7, 8, 9, 10, 11, 12, 13, 14, 15, 16, 17, 18, 19, 20, 21, 22, 23, 24, 25, 26, 27, 29, 43, 44/1, 44/2, 44/3, 44/4;</w:t>
      </w:r>
    </w:p>
    <w:bookmarkEnd w:id="622"/>
    <w:bookmarkStart w:name="z630" w:id="623"/>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23"/>
    <w:bookmarkStart w:name="z631" w:id="624"/>
    <w:p>
      <w:pPr>
        <w:spacing w:after="0"/>
        <w:ind w:left="0"/>
        <w:jc w:val="both"/>
      </w:pPr>
      <w:r>
        <w:rPr>
          <w:rFonts w:ascii="Times New Roman"/>
          <w:b w:val="false"/>
          <w:i w:val="false"/>
          <w:color w:val="000000"/>
          <w:sz w:val="28"/>
        </w:rPr>
        <w:t>
      Липецкий тұйық көшесі – 1, 2, 3, 4, 5, 6, 7, 8, 9, 10, 11, 12, 13;</w:t>
      </w:r>
    </w:p>
    <w:bookmarkEnd w:id="624"/>
    <w:bookmarkStart w:name="z632" w:id="625"/>
    <w:p>
      <w:pPr>
        <w:spacing w:after="0"/>
        <w:ind w:left="0"/>
        <w:jc w:val="both"/>
      </w:pPr>
      <w:r>
        <w:rPr>
          <w:rFonts w:ascii="Times New Roman"/>
          <w:b w:val="false"/>
          <w:i w:val="false"/>
          <w:color w:val="000000"/>
          <w:sz w:val="28"/>
        </w:rPr>
        <w:t>
      Академическая көшесі – 5, 7, 9/1, 9/2, 9/3, 9/6, 9/8, 13;</w:t>
      </w:r>
    </w:p>
    <w:bookmarkEnd w:id="625"/>
    <w:bookmarkStart w:name="z633" w:id="626"/>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26"/>
    <w:bookmarkStart w:name="z634" w:id="627"/>
    <w:p>
      <w:pPr>
        <w:spacing w:after="0"/>
        <w:ind w:left="0"/>
        <w:jc w:val="both"/>
      </w:pPr>
      <w:r>
        <w:rPr>
          <w:rFonts w:ascii="Times New Roman"/>
          <w:b w:val="false"/>
          <w:i w:val="false"/>
          <w:color w:val="000000"/>
          <w:sz w:val="28"/>
        </w:rPr>
        <w:t>
      Энтузиастер тұйық көшесі – 1, 2, 3, 4, 5, 6, 7, 8, 8а, 12, 15, 26;</w:t>
      </w:r>
    </w:p>
    <w:bookmarkEnd w:id="627"/>
    <w:bookmarkStart w:name="z635" w:id="628"/>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28"/>
    <w:bookmarkStart w:name="z636" w:id="629"/>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38, 44, 45, 49, 54.</w:t>
      </w:r>
    </w:p>
    <w:bookmarkEnd w:id="629"/>
    <w:bookmarkStart w:name="z637" w:id="630"/>
    <w:p>
      <w:pPr>
        <w:spacing w:after="0"/>
        <w:ind w:left="0"/>
        <w:jc w:val="left"/>
      </w:pPr>
      <w:r>
        <w:rPr>
          <w:rFonts w:ascii="Times New Roman"/>
          <w:b/>
          <w:i w:val="false"/>
          <w:color w:val="000000"/>
        </w:rPr>
        <w:t xml:space="preserve"> №67 сайлау учаскесі</w:t>
      </w:r>
    </w:p>
    <w:bookmarkEnd w:id="630"/>
    <w:bookmarkStart w:name="z638" w:id="631"/>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мемлекеттік мекемесі, Ермеков көшесі, 124 үй.</w:t>
      </w:r>
    </w:p>
    <w:bookmarkEnd w:id="631"/>
    <w:bookmarkStart w:name="z639" w:id="632"/>
    <w:p>
      <w:pPr>
        <w:spacing w:after="0"/>
        <w:ind w:left="0"/>
        <w:jc w:val="left"/>
      </w:pPr>
      <w:r>
        <w:rPr>
          <w:rFonts w:ascii="Times New Roman"/>
          <w:b/>
          <w:i w:val="false"/>
          <w:color w:val="000000"/>
        </w:rPr>
        <w:t xml:space="preserve"> №68 сайлау учаскесі</w:t>
      </w:r>
    </w:p>
    <w:bookmarkEnd w:id="632"/>
    <w:bookmarkStart w:name="z640" w:id="6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"№44 негізгі мектебі" коммуналдық мемлекеттік мекемесі, Учебная көшесі, 7 үй.</w:t>
      </w:r>
    </w:p>
    <w:bookmarkEnd w:id="633"/>
    <w:bookmarkStart w:name="z641" w:id="634"/>
    <w:p>
      <w:pPr>
        <w:spacing w:after="0"/>
        <w:ind w:left="0"/>
        <w:jc w:val="both"/>
      </w:pPr>
      <w:r>
        <w:rPr>
          <w:rFonts w:ascii="Times New Roman"/>
          <w:b w:val="false"/>
          <w:i w:val="false"/>
          <w:color w:val="000000"/>
          <w:sz w:val="28"/>
        </w:rPr>
        <w:t>
      Шекаралары:</w:t>
      </w:r>
    </w:p>
    <w:bookmarkEnd w:id="634"/>
    <w:bookmarkStart w:name="z642" w:id="635"/>
    <w:p>
      <w:pPr>
        <w:spacing w:after="0"/>
        <w:ind w:left="0"/>
        <w:jc w:val="both"/>
      </w:pPr>
      <w:r>
        <w:rPr>
          <w:rFonts w:ascii="Times New Roman"/>
          <w:b w:val="false"/>
          <w:i w:val="false"/>
          <w:color w:val="000000"/>
          <w:sz w:val="28"/>
        </w:rPr>
        <w:t xml:space="preserve">
      Литейная көшесі – 33, 33а, 35, 37, 39, 41, 43, 45, 45а, 47, 49, 51; </w:t>
      </w:r>
    </w:p>
    <w:bookmarkEnd w:id="635"/>
    <w:bookmarkStart w:name="z643" w:id="636"/>
    <w:p>
      <w:pPr>
        <w:spacing w:after="0"/>
        <w:ind w:left="0"/>
        <w:jc w:val="both"/>
      </w:pPr>
      <w:r>
        <w:rPr>
          <w:rFonts w:ascii="Times New Roman"/>
          <w:b w:val="false"/>
          <w:i w:val="false"/>
          <w:color w:val="000000"/>
          <w:sz w:val="28"/>
        </w:rPr>
        <w:t>
      Береке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636"/>
    <w:bookmarkStart w:name="z644" w:id="637"/>
    <w:p>
      <w:pPr>
        <w:spacing w:after="0"/>
        <w:ind w:left="0"/>
        <w:jc w:val="both"/>
      </w:pPr>
      <w:r>
        <w:rPr>
          <w:rFonts w:ascii="Times New Roman"/>
          <w:b w:val="false"/>
          <w:i w:val="false"/>
          <w:color w:val="000000"/>
          <w:sz w:val="28"/>
        </w:rPr>
        <w:t>
      Учебная көшесі – 1, 3, 5, 7, 9, 10, 11, 12, 13, 14, 15, 16, 17, 18, 19, 20, 21, 22, 23, 24, 25, 26, 27, 28, 29, 30, 31, 32, 33, 34, 35, 36, 37, 38, 39, 40, 41, 42, 43, 44, 45, 46, 47, 48, 49, 50, 51, 52, 53, 54, 55;</w:t>
      </w:r>
    </w:p>
    <w:bookmarkEnd w:id="637"/>
    <w:bookmarkStart w:name="z645" w:id="638"/>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38"/>
    <w:bookmarkStart w:name="z646" w:id="639"/>
    <w:p>
      <w:pPr>
        <w:spacing w:after="0"/>
        <w:ind w:left="0"/>
        <w:jc w:val="both"/>
      </w:pPr>
      <w:r>
        <w:rPr>
          <w:rFonts w:ascii="Times New Roman"/>
          <w:b w:val="false"/>
          <w:i w:val="false"/>
          <w:color w:val="000000"/>
          <w:sz w:val="28"/>
        </w:rPr>
        <w:t>
      Карабасский тұйық көшесі - 8/3, 12/2, 21/1, 42;</w:t>
      </w:r>
    </w:p>
    <w:bookmarkEnd w:id="639"/>
    <w:bookmarkStart w:name="z647" w:id="640"/>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40"/>
    <w:bookmarkStart w:name="z648" w:id="641"/>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41"/>
    <w:bookmarkStart w:name="z649" w:id="642"/>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42"/>
    <w:bookmarkStart w:name="z650" w:id="643"/>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43"/>
    <w:bookmarkStart w:name="z651" w:id="644"/>
    <w:p>
      <w:pPr>
        <w:spacing w:after="0"/>
        <w:ind w:left="0"/>
        <w:jc w:val="both"/>
      </w:pPr>
      <w:r>
        <w:rPr>
          <w:rFonts w:ascii="Times New Roman"/>
          <w:b w:val="false"/>
          <w:i w:val="false"/>
          <w:color w:val="000000"/>
          <w:sz w:val="28"/>
        </w:rPr>
        <w:t>
      Заречная көшесі – 1, 2, 3, 4, 5, 6, 7, 8, 9, 10, 11, 12, 13;</w:t>
      </w:r>
    </w:p>
    <w:bookmarkEnd w:id="644"/>
    <w:bookmarkStart w:name="z652" w:id="645"/>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45"/>
    <w:bookmarkStart w:name="z653" w:id="646"/>
    <w:p>
      <w:pPr>
        <w:spacing w:after="0"/>
        <w:ind w:left="0"/>
        <w:jc w:val="both"/>
      </w:pPr>
      <w:r>
        <w:rPr>
          <w:rFonts w:ascii="Times New Roman"/>
          <w:b w:val="false"/>
          <w:i w:val="false"/>
          <w:color w:val="000000"/>
          <w:sz w:val="28"/>
        </w:rPr>
        <w:t>
      Тропическая көшесі – 1, 3, 5, 7, 9, 13, 15, 23, 25;</w:t>
      </w:r>
    </w:p>
    <w:bookmarkEnd w:id="646"/>
    <w:bookmarkStart w:name="z654" w:id="647"/>
    <w:p>
      <w:pPr>
        <w:spacing w:after="0"/>
        <w:ind w:left="0"/>
        <w:jc w:val="both"/>
      </w:pPr>
      <w:r>
        <w:rPr>
          <w:rFonts w:ascii="Times New Roman"/>
          <w:b w:val="false"/>
          <w:i w:val="false"/>
          <w:color w:val="000000"/>
          <w:sz w:val="28"/>
        </w:rPr>
        <w:t>
      Заводской ықшамауданы – 1, 2;</w:t>
      </w:r>
    </w:p>
    <w:bookmarkEnd w:id="647"/>
    <w:bookmarkStart w:name="z655" w:id="648"/>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48"/>
    <w:bookmarkStart w:name="z656" w:id="649"/>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49"/>
    <w:bookmarkStart w:name="z657" w:id="650"/>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50"/>
    <w:bookmarkStart w:name="z658" w:id="651"/>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51"/>
    <w:bookmarkStart w:name="z659" w:id="652"/>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52"/>
    <w:bookmarkStart w:name="z660" w:id="653"/>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53"/>
    <w:bookmarkStart w:name="z661" w:id="654"/>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54"/>
    <w:bookmarkStart w:name="z662" w:id="655"/>
    <w:p>
      <w:pPr>
        <w:spacing w:after="0"/>
        <w:ind w:left="0"/>
        <w:jc w:val="both"/>
      </w:pPr>
      <w:r>
        <w:rPr>
          <w:rFonts w:ascii="Times New Roman"/>
          <w:b w:val="false"/>
          <w:i w:val="false"/>
          <w:color w:val="000000"/>
          <w:sz w:val="28"/>
        </w:rPr>
        <w:t>
      Береговой тұйық көшесі – 1, 2, 3, 4, 5, 6, 8, 9, 10, 11, 12, 13, 14, 15, 16, 17, 18, 19, 20, 21, 22, 23, 24, 25, 26, 27, 28, 29, 30, 31, 32, 33, 34, 35, 39;</w:t>
      </w:r>
    </w:p>
    <w:bookmarkEnd w:id="655"/>
    <w:bookmarkStart w:name="z663" w:id="656"/>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56"/>
    <w:bookmarkStart w:name="z664" w:id="657"/>
    <w:p>
      <w:pPr>
        <w:spacing w:after="0"/>
        <w:ind w:left="0"/>
        <w:jc w:val="both"/>
      </w:pPr>
      <w:r>
        <w:rPr>
          <w:rFonts w:ascii="Times New Roman"/>
          <w:b w:val="false"/>
          <w:i w:val="false"/>
          <w:color w:val="000000"/>
          <w:sz w:val="28"/>
        </w:rPr>
        <w:t>
      Перонная көшесі – 14, 18, 20, 22, 24, 26, 28, 30, 32, 36, 38;</w:t>
      </w:r>
    </w:p>
    <w:bookmarkEnd w:id="657"/>
    <w:bookmarkStart w:name="z665" w:id="658"/>
    <w:p>
      <w:pPr>
        <w:spacing w:after="0"/>
        <w:ind w:left="0"/>
        <w:jc w:val="both"/>
      </w:pPr>
      <w:r>
        <w:rPr>
          <w:rFonts w:ascii="Times New Roman"/>
          <w:b w:val="false"/>
          <w:i w:val="false"/>
          <w:color w:val="000000"/>
          <w:sz w:val="28"/>
        </w:rPr>
        <w:t xml:space="preserve">
      Товарная көшесі – 75, 77, 79, 81, 83, 85, 87, 89, 91, 93, 95, 97, 99; </w:t>
      </w:r>
    </w:p>
    <w:bookmarkEnd w:id="658"/>
    <w:bookmarkStart w:name="z666" w:id="659"/>
    <w:p>
      <w:pPr>
        <w:spacing w:after="0"/>
        <w:ind w:left="0"/>
        <w:jc w:val="both"/>
      </w:pPr>
      <w:r>
        <w:rPr>
          <w:rFonts w:ascii="Times New Roman"/>
          <w:b w:val="false"/>
          <w:i w:val="false"/>
          <w:color w:val="000000"/>
          <w:sz w:val="28"/>
        </w:rPr>
        <w:t>
      Грузовая көшесі – 1, 2, 3, 4, 5, 6, 7, 8, 9, 10, 11, 12, 13, 14, 15, 16;</w:t>
      </w:r>
    </w:p>
    <w:bookmarkEnd w:id="659"/>
    <w:bookmarkStart w:name="z667" w:id="660"/>
    <w:p>
      <w:pPr>
        <w:spacing w:after="0"/>
        <w:ind w:left="0"/>
        <w:jc w:val="both"/>
      </w:pPr>
      <w:r>
        <w:rPr>
          <w:rFonts w:ascii="Times New Roman"/>
          <w:b w:val="false"/>
          <w:i w:val="false"/>
          <w:color w:val="000000"/>
          <w:sz w:val="28"/>
        </w:rPr>
        <w:t>
      Кондукторская көшесі - 1, 2, 3, 4, 5, 6, 7, 8, 9, 10, 11, 12, 13, 14, 15, 16, 17;</w:t>
      </w:r>
    </w:p>
    <w:bookmarkEnd w:id="660"/>
    <w:bookmarkStart w:name="z668" w:id="661"/>
    <w:p>
      <w:pPr>
        <w:spacing w:after="0"/>
        <w:ind w:left="0"/>
        <w:jc w:val="both"/>
      </w:pPr>
      <w:r>
        <w:rPr>
          <w:rFonts w:ascii="Times New Roman"/>
          <w:b w:val="false"/>
          <w:i w:val="false"/>
          <w:color w:val="000000"/>
          <w:sz w:val="28"/>
        </w:rPr>
        <w:t xml:space="preserve">
      Овражная көшесі – 1, 2, 3, 4, 5, 6, 7, 8, 9, 10, 11, 12, 13, 14, 15, 16, 17, 18, 19; </w:t>
      </w:r>
    </w:p>
    <w:bookmarkEnd w:id="661"/>
    <w:bookmarkStart w:name="z669" w:id="662"/>
    <w:p>
      <w:pPr>
        <w:spacing w:after="0"/>
        <w:ind w:left="0"/>
        <w:jc w:val="both"/>
      </w:pPr>
      <w:r>
        <w:rPr>
          <w:rFonts w:ascii="Times New Roman"/>
          <w:b w:val="false"/>
          <w:i w:val="false"/>
          <w:color w:val="000000"/>
          <w:sz w:val="28"/>
        </w:rPr>
        <w:t>
      737 километр көшесі.</w:t>
      </w:r>
    </w:p>
    <w:bookmarkEnd w:id="662"/>
    <w:bookmarkStart w:name="z670" w:id="663"/>
    <w:p>
      <w:pPr>
        <w:spacing w:after="0"/>
        <w:ind w:left="0"/>
        <w:jc w:val="left"/>
      </w:pPr>
      <w:r>
        <w:rPr>
          <w:rFonts w:ascii="Times New Roman"/>
          <w:b/>
          <w:i w:val="false"/>
          <w:color w:val="000000"/>
        </w:rPr>
        <w:t xml:space="preserve"> №69 сайлау учаскесі</w:t>
      </w:r>
    </w:p>
    <w:bookmarkEnd w:id="663"/>
    <w:bookmarkStart w:name="z671" w:id="6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"№64 негізгі орта мектебі" коммуналдық мемлекеттік мекемесі, Вагонная көшесі, 1а үй.</w:t>
      </w:r>
    </w:p>
    <w:bookmarkEnd w:id="664"/>
    <w:bookmarkStart w:name="z672" w:id="665"/>
    <w:p>
      <w:pPr>
        <w:spacing w:after="0"/>
        <w:ind w:left="0"/>
        <w:jc w:val="both"/>
      </w:pPr>
      <w:r>
        <w:rPr>
          <w:rFonts w:ascii="Times New Roman"/>
          <w:b w:val="false"/>
          <w:i w:val="false"/>
          <w:color w:val="000000"/>
          <w:sz w:val="28"/>
        </w:rPr>
        <w:t>
      Шекаралары:</w:t>
      </w:r>
    </w:p>
    <w:bookmarkEnd w:id="665"/>
    <w:bookmarkStart w:name="z673" w:id="666"/>
    <w:p>
      <w:pPr>
        <w:spacing w:after="0"/>
        <w:ind w:left="0"/>
        <w:jc w:val="both"/>
      </w:pPr>
      <w:r>
        <w:rPr>
          <w:rFonts w:ascii="Times New Roman"/>
          <w:b w:val="false"/>
          <w:i w:val="false"/>
          <w:color w:val="000000"/>
          <w:sz w:val="28"/>
        </w:rPr>
        <w:t>
      Цеховая көшесі – 1, 2, 3, 4, 5, 6, 7, 8;</w:t>
      </w:r>
    </w:p>
    <w:bookmarkEnd w:id="666"/>
    <w:bookmarkStart w:name="z674" w:id="667"/>
    <w:p>
      <w:pPr>
        <w:spacing w:after="0"/>
        <w:ind w:left="0"/>
        <w:jc w:val="both"/>
      </w:pPr>
      <w:r>
        <w:rPr>
          <w:rFonts w:ascii="Times New Roman"/>
          <w:b w:val="false"/>
          <w:i w:val="false"/>
          <w:color w:val="000000"/>
          <w:sz w:val="28"/>
        </w:rPr>
        <w:t>
      Литейная көшесі – 1, 2, 3, 4, 5, 6, 8, 10, 11, 12, 14, 15, 16, 18, 18/1, 20, 22, 24, 26, 28, 30, 32, 34, 36, 36а, 38, 38/1, 40, 42, 42а, 44, 46, 68;</w:t>
      </w:r>
    </w:p>
    <w:bookmarkEnd w:id="667"/>
    <w:bookmarkStart w:name="z675" w:id="668"/>
    <w:p>
      <w:pPr>
        <w:spacing w:after="0"/>
        <w:ind w:left="0"/>
        <w:jc w:val="both"/>
      </w:pPr>
      <w:r>
        <w:rPr>
          <w:rFonts w:ascii="Times New Roman"/>
          <w:b w:val="false"/>
          <w:i w:val="false"/>
          <w:color w:val="000000"/>
          <w:sz w:val="28"/>
        </w:rPr>
        <w:t>
      Вагонная көшесі – 1, 2, 2а, 2/1, 2/2, 2/3, 3, 4, 5, 6, 7, 8, 9, 10, 10/2, 11, 25, 26, 28;</w:t>
      </w:r>
    </w:p>
    <w:bookmarkEnd w:id="668"/>
    <w:bookmarkStart w:name="z676" w:id="669"/>
    <w:p>
      <w:pPr>
        <w:spacing w:after="0"/>
        <w:ind w:left="0"/>
        <w:jc w:val="both"/>
      </w:pPr>
      <w:r>
        <w:rPr>
          <w:rFonts w:ascii="Times New Roman"/>
          <w:b w:val="false"/>
          <w:i w:val="false"/>
          <w:color w:val="000000"/>
          <w:sz w:val="28"/>
        </w:rPr>
        <w:t>
      Береке көшесі – 1, 2, 2а, 3, 4, 5, 6, 7, 8, 8а, 9, 11, 12, 12а, 13, 13/2, 15, 16, 17, 27, 29, 31, 33, 35, 37, 39, 41, 43, 45, 47, 49, 51, 53, 55, 57, 59, 61, 63, 65, 67, 69;</w:t>
      </w:r>
    </w:p>
    <w:bookmarkEnd w:id="669"/>
    <w:bookmarkStart w:name="z677" w:id="670"/>
    <w:p>
      <w:pPr>
        <w:spacing w:after="0"/>
        <w:ind w:left="0"/>
        <w:jc w:val="both"/>
      </w:pPr>
      <w:r>
        <w:rPr>
          <w:rFonts w:ascii="Times New Roman"/>
          <w:b w:val="false"/>
          <w:i w:val="false"/>
          <w:color w:val="000000"/>
          <w:sz w:val="28"/>
        </w:rPr>
        <w:t>
      Учебная көшесі – 2, 4, 6, 8;</w:t>
      </w:r>
    </w:p>
    <w:bookmarkEnd w:id="670"/>
    <w:bookmarkStart w:name="z678" w:id="671"/>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1"/>
    <w:bookmarkStart w:name="z679" w:id="672"/>
    <w:p>
      <w:pPr>
        <w:spacing w:after="0"/>
        <w:ind w:left="0"/>
        <w:jc w:val="both"/>
      </w:pPr>
      <w:r>
        <w:rPr>
          <w:rFonts w:ascii="Times New Roman"/>
          <w:b w:val="false"/>
          <w:i w:val="false"/>
          <w:color w:val="000000"/>
          <w:sz w:val="28"/>
        </w:rPr>
        <w:t>
      Молоков көшесі – 1, 2, 3, 4, 5, 5а, 6, 7, 8, 9, 10, 10а, 10б, 11, 15, 17, 19, 21, 23, 25, 27;</w:t>
      </w:r>
    </w:p>
    <w:bookmarkEnd w:id="672"/>
    <w:bookmarkStart w:name="z680" w:id="673"/>
    <w:p>
      <w:pPr>
        <w:spacing w:after="0"/>
        <w:ind w:left="0"/>
        <w:jc w:val="both"/>
      </w:pPr>
      <w:r>
        <w:rPr>
          <w:rFonts w:ascii="Times New Roman"/>
          <w:b w:val="false"/>
          <w:i w:val="false"/>
          <w:color w:val="000000"/>
          <w:sz w:val="28"/>
        </w:rPr>
        <w:t xml:space="preserve">
      Новолитейная көшесі - 1, 2, 3, 4, 5, 6, 7; </w:t>
      </w:r>
    </w:p>
    <w:bookmarkEnd w:id="673"/>
    <w:bookmarkStart w:name="z681" w:id="674"/>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74"/>
    <w:bookmarkStart w:name="z682" w:id="675"/>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75"/>
    <w:bookmarkStart w:name="z683" w:id="676"/>
    <w:p>
      <w:pPr>
        <w:spacing w:after="0"/>
        <w:ind w:left="0"/>
        <w:jc w:val="both"/>
      </w:pPr>
      <w:r>
        <w:rPr>
          <w:rFonts w:ascii="Times New Roman"/>
          <w:b w:val="false"/>
          <w:i w:val="false"/>
          <w:color w:val="000000"/>
          <w:sz w:val="28"/>
        </w:rPr>
        <w:t>
      Столярная көшесі– 1, 1а, 1/2, 2, 3, 4, 5, 6, 7, 8, 9, 10, 11, 12, 13, 14, 15, 16, 17, 18, 19, 20, 21, 22, 23, 24, 25, 25а, 26, 27, 28, 28а, 29, 30, 31, 32, 33, 33а, 33б, 34, 35, 36, 37, 37а, 37б, 38, 38а, 39, 40, 41, 41а, 41б, 42, 43, 43а, 44, 45, 46, 47, 47а, 48, 49, 49а, 49/1, 50, 51, 51а, 52, 53, 54, 55, 56, 57, 58, 59, 60, 61, 62;</w:t>
      </w:r>
    </w:p>
    <w:bookmarkEnd w:id="676"/>
    <w:bookmarkStart w:name="z684" w:id="677"/>
    <w:p>
      <w:pPr>
        <w:spacing w:after="0"/>
        <w:ind w:left="0"/>
        <w:jc w:val="both"/>
      </w:pPr>
      <w:r>
        <w:rPr>
          <w:rFonts w:ascii="Times New Roman"/>
          <w:b w:val="false"/>
          <w:i w:val="false"/>
          <w:color w:val="000000"/>
          <w:sz w:val="28"/>
        </w:rPr>
        <w:t>
      Перонная көшесі – 1, 1а, 2, 2а, 3, 4, 4а, 5, 6, 7, 8, 9, 9/1, 10, 10-1, 11, 12, 13;</w:t>
      </w:r>
    </w:p>
    <w:bookmarkEnd w:id="677"/>
    <w:bookmarkStart w:name="z685" w:id="678"/>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78"/>
    <w:bookmarkStart w:name="z686" w:id="679"/>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79"/>
    <w:bookmarkStart w:name="z687" w:id="680"/>
    <w:p>
      <w:pPr>
        <w:spacing w:after="0"/>
        <w:ind w:left="0"/>
        <w:jc w:val="both"/>
      </w:pPr>
      <w:r>
        <w:rPr>
          <w:rFonts w:ascii="Times New Roman"/>
          <w:b w:val="false"/>
          <w:i w:val="false"/>
          <w:color w:val="000000"/>
          <w:sz w:val="28"/>
        </w:rPr>
        <w:t>
      Юбилейная көшесі – 1, 3, 5, 7;</w:t>
      </w:r>
    </w:p>
    <w:bookmarkEnd w:id="680"/>
    <w:bookmarkStart w:name="z688" w:id="681"/>
    <w:p>
      <w:pPr>
        <w:spacing w:after="0"/>
        <w:ind w:left="0"/>
        <w:jc w:val="both"/>
      </w:pPr>
      <w:r>
        <w:rPr>
          <w:rFonts w:ascii="Times New Roman"/>
          <w:b w:val="false"/>
          <w:i w:val="false"/>
          <w:color w:val="000000"/>
          <w:sz w:val="28"/>
        </w:rPr>
        <w:t>
      Саяжайлар алабы;</w:t>
      </w:r>
    </w:p>
    <w:bookmarkEnd w:id="681"/>
    <w:bookmarkStart w:name="z689" w:id="682"/>
    <w:p>
      <w:pPr>
        <w:spacing w:after="0"/>
        <w:ind w:left="0"/>
        <w:jc w:val="both"/>
      </w:pPr>
      <w:r>
        <w:rPr>
          <w:rFonts w:ascii="Times New Roman"/>
          <w:b w:val="false"/>
          <w:i w:val="false"/>
          <w:color w:val="000000"/>
          <w:sz w:val="28"/>
        </w:rPr>
        <w:t>
      Спасская көшесі – 15, 15/1, 17;</w:t>
      </w:r>
    </w:p>
    <w:bookmarkEnd w:id="682"/>
    <w:bookmarkStart w:name="z690" w:id="683"/>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83"/>
    <w:bookmarkStart w:name="z691" w:id="684"/>
    <w:p>
      <w:pPr>
        <w:spacing w:after="0"/>
        <w:ind w:left="0"/>
        <w:jc w:val="left"/>
      </w:pPr>
      <w:r>
        <w:rPr>
          <w:rFonts w:ascii="Times New Roman"/>
          <w:b/>
          <w:i w:val="false"/>
          <w:color w:val="000000"/>
        </w:rPr>
        <w:t xml:space="preserve"> №70 сайлау учаскесі</w:t>
      </w:r>
    </w:p>
    <w:bookmarkEnd w:id="684"/>
    <w:bookmarkStart w:name="z692" w:id="6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негізгі орта мектебі" коммуналдық мемлекеттік мекемесі, Орлов көшесі, 101 үй.</w:t>
      </w:r>
    </w:p>
    <w:bookmarkEnd w:id="685"/>
    <w:bookmarkStart w:name="z693" w:id="686"/>
    <w:p>
      <w:pPr>
        <w:spacing w:after="0"/>
        <w:ind w:left="0"/>
        <w:jc w:val="both"/>
      </w:pPr>
      <w:r>
        <w:rPr>
          <w:rFonts w:ascii="Times New Roman"/>
          <w:b w:val="false"/>
          <w:i w:val="false"/>
          <w:color w:val="000000"/>
          <w:sz w:val="28"/>
        </w:rPr>
        <w:t>
      Шекаралары:</w:t>
      </w:r>
    </w:p>
    <w:bookmarkEnd w:id="686"/>
    <w:bookmarkStart w:name="z694" w:id="687"/>
    <w:p>
      <w:pPr>
        <w:spacing w:after="0"/>
        <w:ind w:left="0"/>
        <w:jc w:val="both"/>
      </w:pPr>
      <w:r>
        <w:rPr>
          <w:rFonts w:ascii="Times New Roman"/>
          <w:b w:val="false"/>
          <w:i w:val="false"/>
          <w:color w:val="000000"/>
          <w:sz w:val="28"/>
        </w:rPr>
        <w:t>
      Орлов көшесі – 101, 103, 105, 105/1, 105/2, 107, 109, 111, 113;</w:t>
      </w:r>
    </w:p>
    <w:bookmarkEnd w:id="687"/>
    <w:bookmarkStart w:name="z695" w:id="688"/>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88"/>
    <w:bookmarkStart w:name="z696" w:id="689"/>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89"/>
    <w:bookmarkStart w:name="z697" w:id="690"/>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0"/>
    <w:bookmarkStart w:name="z698" w:id="691"/>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91"/>
    <w:bookmarkStart w:name="z699" w:id="692"/>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92"/>
    <w:bookmarkStart w:name="z700" w:id="693"/>
    <w:p>
      <w:pPr>
        <w:spacing w:after="0"/>
        <w:ind w:left="0"/>
        <w:jc w:val="both"/>
      </w:pPr>
      <w:r>
        <w:rPr>
          <w:rFonts w:ascii="Times New Roman"/>
          <w:b w:val="false"/>
          <w:i w:val="false"/>
          <w:color w:val="000000"/>
          <w:sz w:val="28"/>
        </w:rPr>
        <w:t>
      Депутатская көшесі – 3, 4, 4-1, 5, 6, 7, 8, 9, 10, 11, 12, 13, 14, 15, 16, 17, 18, 19, 20, 21, 23;</w:t>
      </w:r>
    </w:p>
    <w:bookmarkEnd w:id="693"/>
    <w:bookmarkStart w:name="z701" w:id="694"/>
    <w:p>
      <w:pPr>
        <w:spacing w:after="0"/>
        <w:ind w:left="0"/>
        <w:jc w:val="both"/>
      </w:pPr>
      <w:r>
        <w:rPr>
          <w:rFonts w:ascii="Times New Roman"/>
          <w:b w:val="false"/>
          <w:i w:val="false"/>
          <w:color w:val="000000"/>
          <w:sz w:val="28"/>
        </w:rPr>
        <w:t>
      Асфальтная көшесі – 1, 2, 4, 5, 6, 7, 8, 9, 10, 11, 12, 14, 15, 16;</w:t>
      </w:r>
    </w:p>
    <w:bookmarkEnd w:id="694"/>
    <w:bookmarkStart w:name="z702" w:id="695"/>
    <w:p>
      <w:pPr>
        <w:spacing w:after="0"/>
        <w:ind w:left="0"/>
        <w:jc w:val="both"/>
      </w:pPr>
      <w:r>
        <w:rPr>
          <w:rFonts w:ascii="Times New Roman"/>
          <w:b w:val="false"/>
          <w:i w:val="false"/>
          <w:color w:val="000000"/>
          <w:sz w:val="28"/>
        </w:rPr>
        <w:t>
      Бытовая көшесі – 1, 2, 3, 4, 5, 6, 7, 8, 9, 10, 11, 12, 13, 14, 15, 16;</w:t>
      </w:r>
    </w:p>
    <w:bookmarkEnd w:id="695"/>
    <w:bookmarkStart w:name="z703" w:id="696"/>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96"/>
    <w:bookmarkStart w:name="z704" w:id="697"/>
    <w:p>
      <w:pPr>
        <w:spacing w:after="0"/>
        <w:ind w:left="0"/>
        <w:jc w:val="left"/>
      </w:pPr>
      <w:r>
        <w:rPr>
          <w:rFonts w:ascii="Times New Roman"/>
          <w:b/>
          <w:i w:val="false"/>
          <w:color w:val="000000"/>
        </w:rPr>
        <w:t xml:space="preserve"> №71 сайлау учаскесі</w:t>
      </w:r>
    </w:p>
    <w:bookmarkEnd w:id="697"/>
    <w:bookmarkStart w:name="z705" w:id="6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698"/>
    <w:bookmarkStart w:name="z706" w:id="699"/>
    <w:p>
      <w:pPr>
        <w:spacing w:after="0"/>
        <w:ind w:left="0"/>
        <w:jc w:val="both"/>
      </w:pPr>
      <w:r>
        <w:rPr>
          <w:rFonts w:ascii="Times New Roman"/>
          <w:b w:val="false"/>
          <w:i w:val="false"/>
          <w:color w:val="000000"/>
          <w:sz w:val="28"/>
        </w:rPr>
        <w:t>
      Шекаралары:</w:t>
      </w:r>
    </w:p>
    <w:bookmarkEnd w:id="699"/>
    <w:bookmarkStart w:name="z707" w:id="700"/>
    <w:p>
      <w:pPr>
        <w:spacing w:after="0"/>
        <w:ind w:left="0"/>
        <w:jc w:val="both"/>
      </w:pPr>
      <w:r>
        <w:rPr>
          <w:rFonts w:ascii="Times New Roman"/>
          <w:b w:val="false"/>
          <w:i w:val="false"/>
          <w:color w:val="000000"/>
          <w:sz w:val="28"/>
        </w:rPr>
        <w:t>
      Зональная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0"/>
    <w:bookmarkStart w:name="z708" w:id="701"/>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701"/>
    <w:bookmarkStart w:name="z709" w:id="702"/>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702"/>
    <w:bookmarkStart w:name="z710" w:id="703"/>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703"/>
    <w:bookmarkStart w:name="z711" w:id="704"/>
    <w:p>
      <w:pPr>
        <w:spacing w:after="0"/>
        <w:ind w:left="0"/>
        <w:jc w:val="both"/>
      </w:pPr>
      <w:r>
        <w:rPr>
          <w:rFonts w:ascii="Times New Roman"/>
          <w:b w:val="false"/>
          <w:i w:val="false"/>
          <w:color w:val="000000"/>
          <w:sz w:val="28"/>
        </w:rPr>
        <w:t>
      Хоровой тұйық көшесі – 1, 2, 3, 4, 5, 6, 7, 8, 9, 10, 11, 12, 13, 14, 15, 16, 17, 18, 19, 20;</w:t>
      </w:r>
    </w:p>
    <w:bookmarkEnd w:id="704"/>
    <w:bookmarkStart w:name="z712" w:id="705"/>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705"/>
    <w:bookmarkStart w:name="z713" w:id="706"/>
    <w:p>
      <w:pPr>
        <w:spacing w:after="0"/>
        <w:ind w:left="0"/>
        <w:jc w:val="both"/>
      </w:pPr>
      <w:r>
        <w:rPr>
          <w:rFonts w:ascii="Times New Roman"/>
          <w:b w:val="false"/>
          <w:i w:val="false"/>
          <w:color w:val="000000"/>
          <w:sz w:val="28"/>
        </w:rPr>
        <w:t>
      Кирпичный тұйық көшесі – 2, 4, 6, 8, 10, 12, 14, 16, 18, 20, 22, 24, 26, 28, 30, 32, 33, 55;</w:t>
      </w:r>
    </w:p>
    <w:bookmarkEnd w:id="706"/>
    <w:bookmarkStart w:name="z714" w:id="707"/>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07"/>
    <w:bookmarkStart w:name="z715" w:id="708"/>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708"/>
    <w:bookmarkStart w:name="z716" w:id="709"/>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709"/>
    <w:bookmarkStart w:name="z717" w:id="710"/>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0"/>
    <w:bookmarkStart w:name="z718" w:id="711"/>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1"/>
    <w:bookmarkStart w:name="z719" w:id="712"/>
    <w:p>
      <w:pPr>
        <w:spacing w:after="0"/>
        <w:ind w:left="0"/>
        <w:jc w:val="both"/>
      </w:pPr>
      <w:r>
        <w:rPr>
          <w:rFonts w:ascii="Times New Roman"/>
          <w:b w:val="false"/>
          <w:i w:val="false"/>
          <w:color w:val="000000"/>
          <w:sz w:val="28"/>
        </w:rPr>
        <w:t>
      Волочаевская көшесі – 5, 6, 6у, 7, 7у, 8, 8а, 8/1, 8у, 9, 10, 11, 12, 13, 13а, 14, 15, 15а, 16, 17, 17а, 18, 19, 19а, 20, 21, 22, 23, 24, 24а, 25, 26, 27;</w:t>
      </w:r>
    </w:p>
    <w:bookmarkEnd w:id="712"/>
    <w:bookmarkStart w:name="z720" w:id="713"/>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713"/>
    <w:bookmarkStart w:name="z721" w:id="714"/>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714"/>
    <w:bookmarkStart w:name="z722" w:id="715"/>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715"/>
    <w:bookmarkStart w:name="z723" w:id="716"/>
    <w:p>
      <w:pPr>
        <w:spacing w:after="0"/>
        <w:ind w:left="0"/>
        <w:jc w:val="both"/>
      </w:pPr>
      <w:r>
        <w:rPr>
          <w:rFonts w:ascii="Times New Roman"/>
          <w:b w:val="false"/>
          <w:i w:val="false"/>
          <w:color w:val="000000"/>
          <w:sz w:val="28"/>
        </w:rPr>
        <w:t>
      Природная көшесі – 9, 10, 11, 13, 15, 16, 22, 23, 25, 28;</w:t>
      </w:r>
    </w:p>
    <w:bookmarkEnd w:id="716"/>
    <w:bookmarkStart w:name="z724" w:id="717"/>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717"/>
    <w:bookmarkStart w:name="z725" w:id="718"/>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18"/>
    <w:bookmarkStart w:name="z726" w:id="719"/>
    <w:p>
      <w:pPr>
        <w:spacing w:after="0"/>
        <w:ind w:left="0"/>
        <w:jc w:val="left"/>
      </w:pPr>
      <w:r>
        <w:rPr>
          <w:rFonts w:ascii="Times New Roman"/>
          <w:b/>
          <w:i w:val="false"/>
          <w:color w:val="000000"/>
        </w:rPr>
        <w:t xml:space="preserve"> №72 сайлау учаскесі</w:t>
      </w:r>
    </w:p>
    <w:bookmarkEnd w:id="719"/>
    <w:bookmarkStart w:name="z727" w:id="7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720"/>
    <w:bookmarkStart w:name="z728" w:id="721"/>
    <w:p>
      <w:pPr>
        <w:spacing w:after="0"/>
        <w:ind w:left="0"/>
        <w:jc w:val="both"/>
      </w:pPr>
      <w:r>
        <w:rPr>
          <w:rFonts w:ascii="Times New Roman"/>
          <w:b w:val="false"/>
          <w:i w:val="false"/>
          <w:color w:val="000000"/>
          <w:sz w:val="28"/>
        </w:rPr>
        <w:t>
      Шекаралары:</w:t>
      </w:r>
    </w:p>
    <w:bookmarkEnd w:id="721"/>
    <w:bookmarkStart w:name="z729" w:id="722"/>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22"/>
    <w:bookmarkStart w:name="z730" w:id="723"/>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23"/>
    <w:bookmarkStart w:name="z731" w:id="724"/>
    <w:p>
      <w:pPr>
        <w:spacing w:after="0"/>
        <w:ind w:left="0"/>
        <w:jc w:val="both"/>
      </w:pPr>
      <w:r>
        <w:rPr>
          <w:rFonts w:ascii="Times New Roman"/>
          <w:b w:val="false"/>
          <w:i w:val="false"/>
          <w:color w:val="000000"/>
          <w:sz w:val="28"/>
        </w:rPr>
        <w:t>
      Чехов көшесі – 1, 2, 3, 4, 5, 6, 7, 8, 9, 10, 11, 12, 13, 14, 15, 17, 19;</w:t>
      </w:r>
    </w:p>
    <w:bookmarkEnd w:id="724"/>
    <w:bookmarkStart w:name="z732" w:id="725"/>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25"/>
    <w:bookmarkStart w:name="z733" w:id="726"/>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26"/>
    <w:bookmarkStart w:name="z734" w:id="727"/>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27"/>
    <w:bookmarkStart w:name="z735" w:id="728"/>
    <w:p>
      <w:pPr>
        <w:spacing w:after="0"/>
        <w:ind w:left="0"/>
        <w:jc w:val="both"/>
      </w:pPr>
      <w:r>
        <w:rPr>
          <w:rFonts w:ascii="Times New Roman"/>
          <w:b w:val="false"/>
          <w:i w:val="false"/>
          <w:color w:val="000000"/>
          <w:sz w:val="28"/>
        </w:rPr>
        <w:t>
      Ключевая көшесі –27, 35;</w:t>
      </w:r>
    </w:p>
    <w:bookmarkEnd w:id="728"/>
    <w:bookmarkStart w:name="z736" w:id="729"/>
    <w:p>
      <w:pPr>
        <w:spacing w:after="0"/>
        <w:ind w:left="0"/>
        <w:jc w:val="both"/>
      </w:pPr>
      <w:r>
        <w:rPr>
          <w:rFonts w:ascii="Times New Roman"/>
          <w:b w:val="false"/>
          <w:i w:val="false"/>
          <w:color w:val="000000"/>
          <w:sz w:val="28"/>
        </w:rPr>
        <w:t>
      Квартальный тұйық көшесі – 1, 2, 3, 4, 5, 6, 7, 8, 9, 10, 11, 12, 13, 14;</w:t>
      </w:r>
    </w:p>
    <w:bookmarkEnd w:id="729"/>
    <w:bookmarkStart w:name="z737" w:id="730"/>
    <w:p>
      <w:pPr>
        <w:spacing w:after="0"/>
        <w:ind w:left="0"/>
        <w:jc w:val="both"/>
      </w:pPr>
      <w:r>
        <w:rPr>
          <w:rFonts w:ascii="Times New Roman"/>
          <w:b w:val="false"/>
          <w:i w:val="false"/>
          <w:color w:val="000000"/>
          <w:sz w:val="28"/>
        </w:rPr>
        <w:t>
      Зональная көшесі - 79, 81, 83;</w:t>
      </w:r>
    </w:p>
    <w:bookmarkEnd w:id="730"/>
    <w:bookmarkStart w:name="z738" w:id="731"/>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31"/>
    <w:bookmarkStart w:name="z739" w:id="732"/>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32"/>
    <w:bookmarkStart w:name="z740" w:id="733"/>
    <w:p>
      <w:pPr>
        <w:spacing w:after="0"/>
        <w:ind w:left="0"/>
        <w:jc w:val="left"/>
      </w:pPr>
      <w:r>
        <w:rPr>
          <w:rFonts w:ascii="Times New Roman"/>
          <w:b/>
          <w:i w:val="false"/>
          <w:color w:val="000000"/>
        </w:rPr>
        <w:t xml:space="preserve"> №73 сайлау учаскесі</w:t>
      </w:r>
    </w:p>
    <w:bookmarkEnd w:id="733"/>
    <w:bookmarkStart w:name="z741" w:id="7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"№59 жалпы білім беретін орта мектебі" коммуналдық мемлекеттік мекемесі, Волочаевская көшесі, 46 үй.</w:t>
      </w:r>
    </w:p>
    <w:bookmarkEnd w:id="734"/>
    <w:bookmarkStart w:name="z742" w:id="735"/>
    <w:p>
      <w:pPr>
        <w:spacing w:after="0"/>
        <w:ind w:left="0"/>
        <w:jc w:val="both"/>
      </w:pPr>
      <w:r>
        <w:rPr>
          <w:rFonts w:ascii="Times New Roman"/>
          <w:b w:val="false"/>
          <w:i w:val="false"/>
          <w:color w:val="000000"/>
          <w:sz w:val="28"/>
        </w:rPr>
        <w:t>
      Шекаралары:</w:t>
      </w:r>
    </w:p>
    <w:bookmarkEnd w:id="735"/>
    <w:bookmarkStart w:name="z743" w:id="736"/>
    <w:p>
      <w:pPr>
        <w:spacing w:after="0"/>
        <w:ind w:left="0"/>
        <w:jc w:val="both"/>
      </w:pPr>
      <w:r>
        <w:rPr>
          <w:rFonts w:ascii="Times New Roman"/>
          <w:b w:val="false"/>
          <w:i w:val="false"/>
          <w:color w:val="000000"/>
          <w:sz w:val="28"/>
        </w:rPr>
        <w:t>
      Волочаевская көшесі – 34, 35, 37, 37/2, 39, 41, 43, 45, 47, 47/2, 49, 51, 53, 55, 57, 57/1, 57/2, 59, 61, 63, 65, 67;</w:t>
      </w:r>
    </w:p>
    <w:bookmarkEnd w:id="736"/>
    <w:bookmarkStart w:name="z744" w:id="737"/>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37"/>
    <w:bookmarkStart w:name="z745" w:id="738"/>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38"/>
    <w:bookmarkStart w:name="z746" w:id="739"/>
    <w:p>
      <w:pPr>
        <w:spacing w:after="0"/>
        <w:ind w:left="0"/>
        <w:jc w:val="left"/>
      </w:pPr>
      <w:r>
        <w:rPr>
          <w:rFonts w:ascii="Times New Roman"/>
          <w:b/>
          <w:i w:val="false"/>
          <w:color w:val="000000"/>
        </w:rPr>
        <w:t xml:space="preserve"> №74 сайлау учаскесі</w:t>
      </w:r>
    </w:p>
    <w:bookmarkEnd w:id="739"/>
    <w:bookmarkStart w:name="z747" w:id="7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40"/>
    <w:bookmarkStart w:name="z748" w:id="741"/>
    <w:p>
      <w:pPr>
        <w:spacing w:after="0"/>
        <w:ind w:left="0"/>
        <w:jc w:val="both"/>
      </w:pPr>
      <w:r>
        <w:rPr>
          <w:rFonts w:ascii="Times New Roman"/>
          <w:b w:val="false"/>
          <w:i w:val="false"/>
          <w:color w:val="000000"/>
          <w:sz w:val="28"/>
        </w:rPr>
        <w:t>
      Шекаралары:</w:t>
      </w:r>
    </w:p>
    <w:bookmarkEnd w:id="741"/>
    <w:bookmarkStart w:name="z749" w:id="742"/>
    <w:p>
      <w:pPr>
        <w:spacing w:after="0"/>
        <w:ind w:left="0"/>
        <w:jc w:val="both"/>
      </w:pPr>
      <w:r>
        <w:rPr>
          <w:rFonts w:ascii="Times New Roman"/>
          <w:b w:val="false"/>
          <w:i w:val="false"/>
          <w:color w:val="000000"/>
          <w:sz w:val="28"/>
        </w:rPr>
        <w:t>
      Орбита-1 ықшамауданы – 2, 3, 3а, 4, 5, 6, 7, 8, 9, 10, 11, 11/3;</w:t>
      </w:r>
    </w:p>
    <w:bookmarkEnd w:id="742"/>
    <w:bookmarkStart w:name="z750" w:id="743"/>
    <w:p>
      <w:pPr>
        <w:spacing w:after="0"/>
        <w:ind w:left="0"/>
        <w:jc w:val="both"/>
      </w:pPr>
      <w:r>
        <w:rPr>
          <w:rFonts w:ascii="Times New Roman"/>
          <w:b w:val="false"/>
          <w:i w:val="false"/>
          <w:color w:val="000000"/>
          <w:sz w:val="28"/>
        </w:rPr>
        <w:t>
      Оазис ықшамауданы;</w:t>
      </w:r>
    </w:p>
    <w:bookmarkEnd w:id="743"/>
    <w:bookmarkStart w:name="z751" w:id="744"/>
    <w:p>
      <w:pPr>
        <w:spacing w:after="0"/>
        <w:ind w:left="0"/>
        <w:jc w:val="both"/>
      </w:pPr>
      <w:r>
        <w:rPr>
          <w:rFonts w:ascii="Times New Roman"/>
          <w:b w:val="false"/>
          <w:i w:val="false"/>
          <w:color w:val="000000"/>
          <w:sz w:val="28"/>
        </w:rPr>
        <w:t>
      Кенжин көшесі – 2/1, 2/2;</w:t>
      </w:r>
    </w:p>
    <w:bookmarkEnd w:id="744"/>
    <w:bookmarkStart w:name="z752" w:id="745"/>
    <w:p>
      <w:pPr>
        <w:spacing w:after="0"/>
        <w:ind w:left="0"/>
        <w:jc w:val="both"/>
      </w:pPr>
      <w:r>
        <w:rPr>
          <w:rFonts w:ascii="Times New Roman"/>
          <w:b w:val="false"/>
          <w:i w:val="false"/>
          <w:color w:val="000000"/>
          <w:sz w:val="28"/>
        </w:rPr>
        <w:t>
      Волочаевская көшесі – 2, 3, 4.</w:t>
      </w:r>
    </w:p>
    <w:bookmarkEnd w:id="745"/>
    <w:bookmarkStart w:name="z753" w:id="746"/>
    <w:p>
      <w:pPr>
        <w:spacing w:after="0"/>
        <w:ind w:left="0"/>
        <w:jc w:val="left"/>
      </w:pPr>
      <w:r>
        <w:rPr>
          <w:rFonts w:ascii="Times New Roman"/>
          <w:b/>
          <w:i w:val="false"/>
          <w:color w:val="000000"/>
        </w:rPr>
        <w:t xml:space="preserve"> №75 сайлау учаскесі</w:t>
      </w:r>
    </w:p>
    <w:bookmarkEnd w:id="746"/>
    <w:bookmarkStart w:name="z754" w:id="74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47"/>
    <w:bookmarkStart w:name="z755" w:id="748"/>
    <w:p>
      <w:pPr>
        <w:spacing w:after="0"/>
        <w:ind w:left="0"/>
        <w:jc w:val="both"/>
      </w:pPr>
      <w:r>
        <w:rPr>
          <w:rFonts w:ascii="Times New Roman"/>
          <w:b w:val="false"/>
          <w:i w:val="false"/>
          <w:color w:val="000000"/>
          <w:sz w:val="28"/>
        </w:rPr>
        <w:t>
      Шекаралары:</w:t>
      </w:r>
    </w:p>
    <w:bookmarkEnd w:id="748"/>
    <w:bookmarkStart w:name="z756" w:id="749"/>
    <w:p>
      <w:pPr>
        <w:spacing w:after="0"/>
        <w:ind w:left="0"/>
        <w:jc w:val="both"/>
      </w:pPr>
      <w:r>
        <w:rPr>
          <w:rFonts w:ascii="Times New Roman"/>
          <w:b w:val="false"/>
          <w:i w:val="false"/>
          <w:color w:val="000000"/>
          <w:sz w:val="28"/>
        </w:rPr>
        <w:t>
      Орбита - 1 ықшамауданы – 12, 13, 14, 16, 16/1, 16/2, 16/3, 17;</w:t>
      </w:r>
    </w:p>
    <w:bookmarkEnd w:id="749"/>
    <w:bookmarkStart w:name="z757" w:id="750"/>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50"/>
    <w:bookmarkStart w:name="z758" w:id="751"/>
    <w:p>
      <w:pPr>
        <w:spacing w:after="0"/>
        <w:ind w:left="0"/>
        <w:jc w:val="both"/>
      </w:pPr>
      <w:r>
        <w:rPr>
          <w:rFonts w:ascii="Times New Roman"/>
          <w:b w:val="false"/>
          <w:i w:val="false"/>
          <w:color w:val="000000"/>
          <w:sz w:val="28"/>
        </w:rPr>
        <w:t>
      Республика даңғылы –40, 42.</w:t>
      </w:r>
    </w:p>
    <w:bookmarkEnd w:id="751"/>
    <w:bookmarkStart w:name="z759" w:id="752"/>
    <w:p>
      <w:pPr>
        <w:spacing w:after="0"/>
        <w:ind w:left="0"/>
        <w:jc w:val="left"/>
      </w:pPr>
      <w:r>
        <w:rPr>
          <w:rFonts w:ascii="Times New Roman"/>
          <w:b/>
          <w:i w:val="false"/>
          <w:color w:val="000000"/>
        </w:rPr>
        <w:t xml:space="preserve"> №76 сайлау учаскесі</w:t>
      </w:r>
    </w:p>
    <w:bookmarkEnd w:id="752"/>
    <w:bookmarkStart w:name="z760" w:id="7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53"/>
    <w:bookmarkStart w:name="z761" w:id="754"/>
    <w:p>
      <w:pPr>
        <w:spacing w:after="0"/>
        <w:ind w:left="0"/>
        <w:jc w:val="both"/>
      </w:pPr>
      <w:r>
        <w:rPr>
          <w:rFonts w:ascii="Times New Roman"/>
          <w:b w:val="false"/>
          <w:i w:val="false"/>
          <w:color w:val="000000"/>
          <w:sz w:val="28"/>
        </w:rPr>
        <w:t>
      Шекаралары:</w:t>
      </w:r>
    </w:p>
    <w:bookmarkEnd w:id="754"/>
    <w:bookmarkStart w:name="z762" w:id="755"/>
    <w:p>
      <w:pPr>
        <w:spacing w:after="0"/>
        <w:ind w:left="0"/>
        <w:jc w:val="both"/>
      </w:pPr>
      <w:r>
        <w:rPr>
          <w:rFonts w:ascii="Times New Roman"/>
          <w:b w:val="false"/>
          <w:i w:val="false"/>
          <w:color w:val="000000"/>
          <w:sz w:val="28"/>
        </w:rPr>
        <w:t>
      Язев көшесі – 11,13, 15, 17, 19, 21, 21/1, 21/2, 31;</w:t>
      </w:r>
    </w:p>
    <w:bookmarkEnd w:id="755"/>
    <w:bookmarkStart w:name="z763" w:id="756"/>
    <w:p>
      <w:pPr>
        <w:spacing w:after="0"/>
        <w:ind w:left="0"/>
        <w:jc w:val="both"/>
      </w:pPr>
      <w:r>
        <w:rPr>
          <w:rFonts w:ascii="Times New Roman"/>
          <w:b w:val="false"/>
          <w:i w:val="false"/>
          <w:color w:val="000000"/>
          <w:sz w:val="28"/>
        </w:rPr>
        <w:t>
      Құрылысшылар даңғылы– 16, 18, 20, 22;</w:t>
      </w:r>
    </w:p>
    <w:bookmarkEnd w:id="756"/>
    <w:bookmarkStart w:name="z764" w:id="757"/>
    <w:p>
      <w:pPr>
        <w:spacing w:after="0"/>
        <w:ind w:left="0"/>
        <w:jc w:val="both"/>
      </w:pPr>
      <w:r>
        <w:rPr>
          <w:rFonts w:ascii="Times New Roman"/>
          <w:b w:val="false"/>
          <w:i w:val="false"/>
          <w:color w:val="000000"/>
          <w:sz w:val="28"/>
        </w:rPr>
        <w:t>
      Карбышев көшесі – 4, 20, 22;</w:t>
      </w:r>
    </w:p>
    <w:bookmarkEnd w:id="757"/>
    <w:bookmarkStart w:name="z765" w:id="758"/>
    <w:p>
      <w:pPr>
        <w:spacing w:after="0"/>
        <w:ind w:left="0"/>
        <w:jc w:val="both"/>
      </w:pPr>
      <w:r>
        <w:rPr>
          <w:rFonts w:ascii="Times New Roman"/>
          <w:b w:val="false"/>
          <w:i w:val="false"/>
          <w:color w:val="000000"/>
          <w:sz w:val="28"/>
        </w:rPr>
        <w:t>
      Шахтерлер даңғылы – 9, 11, 13.</w:t>
      </w:r>
    </w:p>
    <w:bookmarkEnd w:id="758"/>
    <w:bookmarkStart w:name="z766" w:id="759"/>
    <w:p>
      <w:pPr>
        <w:spacing w:after="0"/>
        <w:ind w:left="0"/>
        <w:jc w:val="left"/>
      </w:pPr>
      <w:r>
        <w:rPr>
          <w:rFonts w:ascii="Times New Roman"/>
          <w:b/>
          <w:i w:val="false"/>
          <w:color w:val="000000"/>
        </w:rPr>
        <w:t xml:space="preserve"> №77 сайлау учаскесі</w:t>
      </w:r>
    </w:p>
    <w:bookmarkEnd w:id="759"/>
    <w:bookmarkStart w:name="z767" w:id="7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60"/>
    <w:bookmarkStart w:name="z768" w:id="761"/>
    <w:p>
      <w:pPr>
        <w:spacing w:after="0"/>
        <w:ind w:left="0"/>
        <w:jc w:val="both"/>
      </w:pPr>
      <w:r>
        <w:rPr>
          <w:rFonts w:ascii="Times New Roman"/>
          <w:b w:val="false"/>
          <w:i w:val="false"/>
          <w:color w:val="000000"/>
          <w:sz w:val="28"/>
        </w:rPr>
        <w:t>
      Шекаралары:</w:t>
      </w:r>
    </w:p>
    <w:bookmarkEnd w:id="761"/>
    <w:bookmarkStart w:name="z769" w:id="762"/>
    <w:p>
      <w:pPr>
        <w:spacing w:after="0"/>
        <w:ind w:left="0"/>
        <w:jc w:val="both"/>
      </w:pPr>
      <w:r>
        <w:rPr>
          <w:rFonts w:ascii="Times New Roman"/>
          <w:b w:val="false"/>
          <w:i w:val="false"/>
          <w:color w:val="000000"/>
          <w:sz w:val="28"/>
        </w:rPr>
        <w:t>
      Университетская көшесі – 25, 27;</w:t>
      </w:r>
    </w:p>
    <w:bookmarkEnd w:id="762"/>
    <w:bookmarkStart w:name="z770" w:id="763"/>
    <w:p>
      <w:pPr>
        <w:spacing w:after="0"/>
        <w:ind w:left="0"/>
        <w:jc w:val="both"/>
      </w:pPr>
      <w:r>
        <w:rPr>
          <w:rFonts w:ascii="Times New Roman"/>
          <w:b w:val="false"/>
          <w:i w:val="false"/>
          <w:color w:val="000000"/>
          <w:sz w:val="28"/>
        </w:rPr>
        <w:t xml:space="preserve">
      Язев көшесі– 1, 3, 5, 7, 9, 10; </w:t>
      </w:r>
    </w:p>
    <w:bookmarkEnd w:id="763"/>
    <w:bookmarkStart w:name="z771" w:id="764"/>
    <w:p>
      <w:pPr>
        <w:spacing w:after="0"/>
        <w:ind w:left="0"/>
        <w:jc w:val="both"/>
      </w:pPr>
      <w:r>
        <w:rPr>
          <w:rFonts w:ascii="Times New Roman"/>
          <w:b w:val="false"/>
          <w:i w:val="false"/>
          <w:color w:val="000000"/>
          <w:sz w:val="28"/>
        </w:rPr>
        <w:t>
      Карбышев көшесі– 6, 8, 10/2;</w:t>
      </w:r>
    </w:p>
    <w:bookmarkEnd w:id="764"/>
    <w:bookmarkStart w:name="z772" w:id="765"/>
    <w:p>
      <w:pPr>
        <w:spacing w:after="0"/>
        <w:ind w:left="0"/>
        <w:jc w:val="both"/>
      </w:pPr>
      <w:r>
        <w:rPr>
          <w:rFonts w:ascii="Times New Roman"/>
          <w:b w:val="false"/>
          <w:i w:val="false"/>
          <w:color w:val="000000"/>
          <w:sz w:val="28"/>
        </w:rPr>
        <w:t>
      Шахтерлер даңғылы– 3, 5, 5/1, 5/2, 7.</w:t>
      </w:r>
    </w:p>
    <w:bookmarkEnd w:id="765"/>
    <w:bookmarkStart w:name="z773" w:id="766"/>
    <w:p>
      <w:pPr>
        <w:spacing w:after="0"/>
        <w:ind w:left="0"/>
        <w:jc w:val="left"/>
      </w:pPr>
      <w:r>
        <w:rPr>
          <w:rFonts w:ascii="Times New Roman"/>
          <w:b/>
          <w:i w:val="false"/>
          <w:color w:val="000000"/>
        </w:rPr>
        <w:t xml:space="preserve"> №78 сайлау учаскесі</w:t>
      </w:r>
    </w:p>
    <w:bookmarkEnd w:id="766"/>
    <w:bookmarkStart w:name="z774" w:id="767"/>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Карбышев көшесі, 7.</w:t>
      </w:r>
    </w:p>
    <w:bookmarkEnd w:id="767"/>
    <w:bookmarkStart w:name="z775" w:id="768"/>
    <w:p>
      <w:pPr>
        <w:spacing w:after="0"/>
        <w:ind w:left="0"/>
        <w:jc w:val="both"/>
      </w:pPr>
      <w:r>
        <w:rPr>
          <w:rFonts w:ascii="Times New Roman"/>
          <w:b w:val="false"/>
          <w:i w:val="false"/>
          <w:color w:val="000000"/>
          <w:sz w:val="28"/>
        </w:rPr>
        <w:t>
      Шекаралары:</w:t>
      </w:r>
    </w:p>
    <w:bookmarkEnd w:id="768"/>
    <w:bookmarkStart w:name="z776" w:id="769"/>
    <w:p>
      <w:pPr>
        <w:spacing w:after="0"/>
        <w:ind w:left="0"/>
        <w:jc w:val="both"/>
      </w:pPr>
      <w:r>
        <w:rPr>
          <w:rFonts w:ascii="Times New Roman"/>
          <w:b w:val="false"/>
          <w:i w:val="false"/>
          <w:color w:val="000000"/>
          <w:sz w:val="28"/>
        </w:rPr>
        <w:t>
      Карбышев көшесі – 1, 2, 3, 5, 5/1, 9/2, 9/3, 9/4, 9/6, 9/7, 9/8, 10, 12, 12а, 14, 14/2, 14/5;</w:t>
      </w:r>
    </w:p>
    <w:bookmarkEnd w:id="769"/>
    <w:bookmarkStart w:name="z777" w:id="770"/>
    <w:p>
      <w:pPr>
        <w:spacing w:after="0"/>
        <w:ind w:left="0"/>
        <w:jc w:val="both"/>
      </w:pPr>
      <w:r>
        <w:rPr>
          <w:rFonts w:ascii="Times New Roman"/>
          <w:b w:val="false"/>
          <w:i w:val="false"/>
          <w:color w:val="000000"/>
          <w:sz w:val="28"/>
        </w:rPr>
        <w:t>
      Университетская көшесі – 3, 19, 21, 23.</w:t>
      </w:r>
    </w:p>
    <w:bookmarkEnd w:id="770"/>
    <w:bookmarkStart w:name="z778" w:id="771"/>
    <w:p>
      <w:pPr>
        <w:spacing w:after="0"/>
        <w:ind w:left="0"/>
        <w:jc w:val="left"/>
      </w:pPr>
      <w:r>
        <w:rPr>
          <w:rFonts w:ascii="Times New Roman"/>
          <w:b/>
          <w:i w:val="false"/>
          <w:color w:val="000000"/>
        </w:rPr>
        <w:t xml:space="preserve"> №79 сайлау учаскесі</w:t>
      </w:r>
    </w:p>
    <w:bookmarkEnd w:id="771"/>
    <w:bookmarkStart w:name="z779" w:id="772"/>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Университетская көшесі, 28 үй.</w:t>
      </w:r>
    </w:p>
    <w:bookmarkEnd w:id="772"/>
    <w:bookmarkStart w:name="z780" w:id="773"/>
    <w:p>
      <w:pPr>
        <w:spacing w:after="0"/>
        <w:ind w:left="0"/>
        <w:jc w:val="both"/>
      </w:pPr>
      <w:r>
        <w:rPr>
          <w:rFonts w:ascii="Times New Roman"/>
          <w:b w:val="false"/>
          <w:i w:val="false"/>
          <w:color w:val="000000"/>
          <w:sz w:val="28"/>
        </w:rPr>
        <w:t>
      Шекаралары:</w:t>
      </w:r>
    </w:p>
    <w:bookmarkEnd w:id="773"/>
    <w:bookmarkStart w:name="z781" w:id="774"/>
    <w:p>
      <w:pPr>
        <w:spacing w:after="0"/>
        <w:ind w:left="0"/>
        <w:jc w:val="both"/>
      </w:pPr>
      <w:r>
        <w:rPr>
          <w:rFonts w:ascii="Times New Roman"/>
          <w:b w:val="false"/>
          <w:i w:val="false"/>
          <w:color w:val="000000"/>
          <w:sz w:val="28"/>
        </w:rPr>
        <w:t>
      Университетская көшесі – 14/1, 14/2, 16/1, 16/2, 29, 34, 34/1, 36/3, 78/11, 78/19, 78/15;</w:t>
      </w:r>
    </w:p>
    <w:bookmarkEnd w:id="774"/>
    <w:bookmarkStart w:name="z782" w:id="775"/>
    <w:p>
      <w:pPr>
        <w:spacing w:after="0"/>
        <w:ind w:left="0"/>
        <w:jc w:val="both"/>
      </w:pPr>
      <w:r>
        <w:rPr>
          <w:rFonts w:ascii="Times New Roman"/>
          <w:b w:val="false"/>
          <w:i w:val="false"/>
          <w:color w:val="000000"/>
          <w:sz w:val="28"/>
        </w:rPr>
        <w:t>
      Язев көшесі – 2, 2а, 2/1, 4, 6, 8, 8а, 8/2;</w:t>
      </w:r>
    </w:p>
    <w:bookmarkEnd w:id="775"/>
    <w:bookmarkStart w:name="z783" w:id="776"/>
    <w:p>
      <w:pPr>
        <w:spacing w:after="0"/>
        <w:ind w:left="0"/>
        <w:jc w:val="both"/>
      </w:pPr>
      <w:r>
        <w:rPr>
          <w:rFonts w:ascii="Times New Roman"/>
          <w:b w:val="false"/>
          <w:i w:val="false"/>
          <w:color w:val="000000"/>
          <w:sz w:val="28"/>
        </w:rPr>
        <w:t>
      Шахтерлер даңғылы – 1, 1/2, 2/2;</w:t>
      </w:r>
    </w:p>
    <w:bookmarkEnd w:id="776"/>
    <w:bookmarkStart w:name="z784" w:id="777"/>
    <w:p>
      <w:pPr>
        <w:spacing w:after="0"/>
        <w:ind w:left="0"/>
        <w:jc w:val="both"/>
      </w:pPr>
      <w:r>
        <w:rPr>
          <w:rFonts w:ascii="Times New Roman"/>
          <w:b w:val="false"/>
          <w:i w:val="false"/>
          <w:color w:val="000000"/>
          <w:sz w:val="28"/>
        </w:rPr>
        <w:t>
      Панель-центр ықшамауданы.</w:t>
      </w:r>
    </w:p>
    <w:bookmarkEnd w:id="777"/>
    <w:bookmarkStart w:name="z785" w:id="778"/>
    <w:p>
      <w:pPr>
        <w:spacing w:after="0"/>
        <w:ind w:left="0"/>
        <w:jc w:val="left"/>
      </w:pPr>
      <w:r>
        <w:rPr>
          <w:rFonts w:ascii="Times New Roman"/>
          <w:b/>
          <w:i w:val="false"/>
          <w:color w:val="000000"/>
        </w:rPr>
        <w:t xml:space="preserve"> № 80 сайлау учаскесі</w:t>
      </w:r>
    </w:p>
    <w:bookmarkEnd w:id="778"/>
    <w:bookmarkStart w:name="z786" w:id="7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79"/>
    <w:bookmarkStart w:name="z787" w:id="780"/>
    <w:p>
      <w:pPr>
        <w:spacing w:after="0"/>
        <w:ind w:left="0"/>
        <w:jc w:val="both"/>
      </w:pPr>
      <w:r>
        <w:rPr>
          <w:rFonts w:ascii="Times New Roman"/>
          <w:b w:val="false"/>
          <w:i w:val="false"/>
          <w:color w:val="000000"/>
          <w:sz w:val="28"/>
        </w:rPr>
        <w:t>
      Шекаралары:</w:t>
      </w:r>
    </w:p>
    <w:bookmarkEnd w:id="780"/>
    <w:bookmarkStart w:name="z788" w:id="781"/>
    <w:p>
      <w:pPr>
        <w:spacing w:after="0"/>
        <w:ind w:left="0"/>
        <w:jc w:val="both"/>
      </w:pPr>
      <w:r>
        <w:rPr>
          <w:rFonts w:ascii="Times New Roman"/>
          <w:b w:val="false"/>
          <w:i w:val="false"/>
          <w:color w:val="000000"/>
          <w:sz w:val="28"/>
        </w:rPr>
        <w:t xml:space="preserve">
      Карбышев көшесі – 15, 15/2; </w:t>
      </w:r>
    </w:p>
    <w:bookmarkEnd w:id="781"/>
    <w:bookmarkStart w:name="z789" w:id="782"/>
    <w:p>
      <w:pPr>
        <w:spacing w:after="0"/>
        <w:ind w:left="0"/>
        <w:jc w:val="both"/>
      </w:pPr>
      <w:r>
        <w:rPr>
          <w:rFonts w:ascii="Times New Roman"/>
          <w:b w:val="false"/>
          <w:i w:val="false"/>
          <w:color w:val="000000"/>
          <w:sz w:val="28"/>
        </w:rPr>
        <w:t>
      Мұқанов көшесі – 10, 10/2, 10/3, 12, 12/2, 14, 14/2, 14/3, 16, 16/2, 18, 18а, 18/2, 18/3.</w:t>
      </w:r>
    </w:p>
    <w:bookmarkEnd w:id="782"/>
    <w:bookmarkStart w:name="z790" w:id="783"/>
    <w:p>
      <w:pPr>
        <w:spacing w:after="0"/>
        <w:ind w:left="0"/>
        <w:jc w:val="left"/>
      </w:pPr>
      <w:r>
        <w:rPr>
          <w:rFonts w:ascii="Times New Roman"/>
          <w:b/>
          <w:i w:val="false"/>
          <w:color w:val="000000"/>
        </w:rPr>
        <w:t xml:space="preserve"> № 81 сайлау учаскесі</w:t>
      </w:r>
    </w:p>
    <w:bookmarkEnd w:id="783"/>
    <w:bookmarkStart w:name="z791" w:id="7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84"/>
    <w:bookmarkStart w:name="z792" w:id="785"/>
    <w:p>
      <w:pPr>
        <w:spacing w:after="0"/>
        <w:ind w:left="0"/>
        <w:jc w:val="both"/>
      </w:pPr>
      <w:r>
        <w:rPr>
          <w:rFonts w:ascii="Times New Roman"/>
          <w:b w:val="false"/>
          <w:i w:val="false"/>
          <w:color w:val="000000"/>
          <w:sz w:val="28"/>
        </w:rPr>
        <w:t>
      Шекаралары:</w:t>
      </w:r>
    </w:p>
    <w:bookmarkEnd w:id="785"/>
    <w:bookmarkStart w:name="z793" w:id="786"/>
    <w:p>
      <w:pPr>
        <w:spacing w:after="0"/>
        <w:ind w:left="0"/>
        <w:jc w:val="both"/>
      </w:pPr>
      <w:r>
        <w:rPr>
          <w:rFonts w:ascii="Times New Roman"/>
          <w:b w:val="false"/>
          <w:i w:val="false"/>
          <w:color w:val="000000"/>
          <w:sz w:val="28"/>
        </w:rPr>
        <w:t xml:space="preserve">
      Мұқанов көшесі – 22, 24, 26; </w:t>
      </w:r>
    </w:p>
    <w:bookmarkEnd w:id="786"/>
    <w:bookmarkStart w:name="z794" w:id="787"/>
    <w:p>
      <w:pPr>
        <w:spacing w:after="0"/>
        <w:ind w:left="0"/>
        <w:jc w:val="both"/>
      </w:pPr>
      <w:r>
        <w:rPr>
          <w:rFonts w:ascii="Times New Roman"/>
          <w:b w:val="false"/>
          <w:i w:val="false"/>
          <w:color w:val="000000"/>
          <w:sz w:val="28"/>
        </w:rPr>
        <w:t xml:space="preserve">
      Құрылысшылар даңғылы – 1, 4, 5, 6, 7, 8, 11/1; </w:t>
      </w:r>
    </w:p>
    <w:bookmarkEnd w:id="787"/>
    <w:bookmarkStart w:name="z795" w:id="788"/>
    <w:p>
      <w:pPr>
        <w:spacing w:after="0"/>
        <w:ind w:left="0"/>
        <w:jc w:val="both"/>
      </w:pPr>
      <w:r>
        <w:rPr>
          <w:rFonts w:ascii="Times New Roman"/>
          <w:b w:val="false"/>
          <w:i w:val="false"/>
          <w:color w:val="000000"/>
          <w:sz w:val="28"/>
        </w:rPr>
        <w:t>
      Сатыбалдин көшесі – 1, 2, 4, 7/2, 7/3;</w:t>
      </w:r>
    </w:p>
    <w:bookmarkEnd w:id="788"/>
    <w:bookmarkStart w:name="z796" w:id="789"/>
    <w:p>
      <w:pPr>
        <w:spacing w:after="0"/>
        <w:ind w:left="0"/>
        <w:jc w:val="both"/>
      </w:pPr>
      <w:r>
        <w:rPr>
          <w:rFonts w:ascii="Times New Roman"/>
          <w:b w:val="false"/>
          <w:i w:val="false"/>
          <w:color w:val="000000"/>
          <w:sz w:val="28"/>
        </w:rPr>
        <w:t>
      Карбышев көшесі – 9, 9/1, 10/3.</w:t>
      </w:r>
    </w:p>
    <w:bookmarkEnd w:id="789"/>
    <w:bookmarkStart w:name="z797" w:id="790"/>
    <w:p>
      <w:pPr>
        <w:spacing w:after="0"/>
        <w:ind w:left="0"/>
        <w:jc w:val="left"/>
      </w:pPr>
      <w:r>
        <w:rPr>
          <w:rFonts w:ascii="Times New Roman"/>
          <w:b/>
          <w:i w:val="false"/>
          <w:color w:val="000000"/>
        </w:rPr>
        <w:t xml:space="preserve"> №82 сайлау учаскесі</w:t>
      </w:r>
    </w:p>
    <w:bookmarkEnd w:id="790"/>
    <w:bookmarkStart w:name="z798" w:id="7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91"/>
    <w:bookmarkStart w:name="z799" w:id="792"/>
    <w:p>
      <w:pPr>
        <w:spacing w:after="0"/>
        <w:ind w:left="0"/>
        <w:jc w:val="both"/>
      </w:pPr>
      <w:r>
        <w:rPr>
          <w:rFonts w:ascii="Times New Roman"/>
          <w:b w:val="false"/>
          <w:i w:val="false"/>
          <w:color w:val="000000"/>
          <w:sz w:val="28"/>
        </w:rPr>
        <w:t>
      Шекаралары:</w:t>
      </w:r>
    </w:p>
    <w:bookmarkEnd w:id="792"/>
    <w:bookmarkStart w:name="z800" w:id="793"/>
    <w:p>
      <w:pPr>
        <w:spacing w:after="0"/>
        <w:ind w:left="0"/>
        <w:jc w:val="both"/>
      </w:pPr>
      <w:r>
        <w:rPr>
          <w:rFonts w:ascii="Times New Roman"/>
          <w:b w:val="false"/>
          <w:i w:val="false"/>
          <w:color w:val="000000"/>
          <w:sz w:val="28"/>
        </w:rPr>
        <w:t>
      Мұқанов көшесі – 3, 28, 34;</w:t>
      </w:r>
    </w:p>
    <w:bookmarkEnd w:id="793"/>
    <w:bookmarkStart w:name="z801" w:id="794"/>
    <w:p>
      <w:pPr>
        <w:spacing w:after="0"/>
        <w:ind w:left="0"/>
        <w:jc w:val="both"/>
      </w:pPr>
      <w:r>
        <w:rPr>
          <w:rFonts w:ascii="Times New Roman"/>
          <w:b w:val="false"/>
          <w:i w:val="false"/>
          <w:color w:val="000000"/>
          <w:sz w:val="28"/>
        </w:rPr>
        <w:t>
      Гапеев көшесі – 5;</w:t>
      </w:r>
    </w:p>
    <w:bookmarkEnd w:id="794"/>
    <w:bookmarkStart w:name="z802" w:id="795"/>
    <w:p>
      <w:pPr>
        <w:spacing w:after="0"/>
        <w:ind w:left="0"/>
        <w:jc w:val="both"/>
      </w:pPr>
      <w:r>
        <w:rPr>
          <w:rFonts w:ascii="Times New Roman"/>
          <w:b w:val="false"/>
          <w:i w:val="false"/>
          <w:color w:val="000000"/>
          <w:sz w:val="28"/>
        </w:rPr>
        <w:t>
      Рысқұлов көшесі – 3, 5, 7, 9, 11, 13, 15, 17, 19, 21, 23, 25, 27.</w:t>
      </w:r>
    </w:p>
    <w:bookmarkEnd w:id="795"/>
    <w:bookmarkStart w:name="z803" w:id="796"/>
    <w:p>
      <w:pPr>
        <w:spacing w:after="0"/>
        <w:ind w:left="0"/>
        <w:jc w:val="left"/>
      </w:pPr>
      <w:r>
        <w:rPr>
          <w:rFonts w:ascii="Times New Roman"/>
          <w:b/>
          <w:i w:val="false"/>
          <w:color w:val="000000"/>
        </w:rPr>
        <w:t xml:space="preserve"> № 83 сайлау учаскесі</w:t>
      </w:r>
    </w:p>
    <w:bookmarkEnd w:id="796"/>
    <w:bookmarkStart w:name="z804" w:id="7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97"/>
    <w:bookmarkStart w:name="z805" w:id="798"/>
    <w:p>
      <w:pPr>
        <w:spacing w:after="0"/>
        <w:ind w:left="0"/>
        <w:jc w:val="both"/>
      </w:pPr>
      <w:r>
        <w:rPr>
          <w:rFonts w:ascii="Times New Roman"/>
          <w:b w:val="false"/>
          <w:i w:val="false"/>
          <w:color w:val="000000"/>
          <w:sz w:val="28"/>
        </w:rPr>
        <w:t>
      Шекаралары:</w:t>
      </w:r>
    </w:p>
    <w:bookmarkEnd w:id="798"/>
    <w:bookmarkStart w:name="z806" w:id="799"/>
    <w:p>
      <w:pPr>
        <w:spacing w:after="0"/>
        <w:ind w:left="0"/>
        <w:jc w:val="both"/>
      </w:pPr>
      <w:r>
        <w:rPr>
          <w:rFonts w:ascii="Times New Roman"/>
          <w:b w:val="false"/>
          <w:i w:val="false"/>
          <w:color w:val="000000"/>
          <w:sz w:val="28"/>
        </w:rPr>
        <w:t xml:space="preserve">
      Республика даңғылы – 2, 3,4, 4/2, 5; </w:t>
      </w:r>
    </w:p>
    <w:bookmarkEnd w:id="799"/>
    <w:bookmarkStart w:name="z807" w:id="800"/>
    <w:p>
      <w:pPr>
        <w:spacing w:after="0"/>
        <w:ind w:left="0"/>
        <w:jc w:val="both"/>
      </w:pPr>
      <w:r>
        <w:rPr>
          <w:rFonts w:ascii="Times New Roman"/>
          <w:b w:val="false"/>
          <w:i w:val="false"/>
          <w:color w:val="000000"/>
          <w:sz w:val="28"/>
        </w:rPr>
        <w:t>
      Гапеев көшесі – 6, 8, 8/1, 8/2, 8/3, 8/4, 10, 14, 16;</w:t>
      </w:r>
    </w:p>
    <w:bookmarkEnd w:id="800"/>
    <w:bookmarkStart w:name="z808" w:id="801"/>
    <w:p>
      <w:pPr>
        <w:spacing w:after="0"/>
        <w:ind w:left="0"/>
        <w:jc w:val="both"/>
      </w:pPr>
      <w:r>
        <w:rPr>
          <w:rFonts w:ascii="Times New Roman"/>
          <w:b w:val="false"/>
          <w:i w:val="false"/>
          <w:color w:val="000000"/>
          <w:sz w:val="28"/>
        </w:rPr>
        <w:t>
      Мұқанов көшесі – 11, 13, 15, 17.</w:t>
      </w:r>
    </w:p>
    <w:bookmarkEnd w:id="801"/>
    <w:bookmarkStart w:name="z809" w:id="802"/>
    <w:p>
      <w:pPr>
        <w:spacing w:after="0"/>
        <w:ind w:left="0"/>
        <w:jc w:val="left"/>
      </w:pPr>
      <w:r>
        <w:rPr>
          <w:rFonts w:ascii="Times New Roman"/>
          <w:b/>
          <w:i w:val="false"/>
          <w:color w:val="000000"/>
        </w:rPr>
        <w:t xml:space="preserve"> № 84 сайлау учаскесі</w:t>
      </w:r>
    </w:p>
    <w:bookmarkEnd w:id="802"/>
    <w:bookmarkStart w:name="z810" w:id="803"/>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803"/>
    <w:bookmarkStart w:name="z811" w:id="804"/>
    <w:p>
      <w:pPr>
        <w:spacing w:after="0"/>
        <w:ind w:left="0"/>
        <w:jc w:val="both"/>
      </w:pPr>
      <w:r>
        <w:rPr>
          <w:rFonts w:ascii="Times New Roman"/>
          <w:b w:val="false"/>
          <w:i w:val="false"/>
          <w:color w:val="000000"/>
          <w:sz w:val="28"/>
        </w:rPr>
        <w:t>
      Шекаралары:</w:t>
      </w:r>
    </w:p>
    <w:bookmarkEnd w:id="804"/>
    <w:bookmarkStart w:name="z812" w:id="805"/>
    <w:p>
      <w:pPr>
        <w:spacing w:after="0"/>
        <w:ind w:left="0"/>
        <w:jc w:val="both"/>
      </w:pPr>
      <w:r>
        <w:rPr>
          <w:rFonts w:ascii="Times New Roman"/>
          <w:b w:val="false"/>
          <w:i w:val="false"/>
          <w:color w:val="000000"/>
          <w:sz w:val="28"/>
        </w:rPr>
        <w:t>
      Гапеев көшесі – 1, 1 тұрғын алабы, 3/2, 7, 35.</w:t>
      </w:r>
    </w:p>
    <w:bookmarkEnd w:id="805"/>
    <w:bookmarkStart w:name="z813" w:id="806"/>
    <w:p>
      <w:pPr>
        <w:spacing w:after="0"/>
        <w:ind w:left="0"/>
        <w:jc w:val="left"/>
      </w:pPr>
      <w:r>
        <w:rPr>
          <w:rFonts w:ascii="Times New Roman"/>
          <w:b/>
          <w:i w:val="false"/>
          <w:color w:val="000000"/>
        </w:rPr>
        <w:t xml:space="preserve"> №85 сайлау учаскесі</w:t>
      </w:r>
    </w:p>
    <w:bookmarkEnd w:id="806"/>
    <w:bookmarkStart w:name="z814" w:id="807"/>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мекемесі, Мұқанов көшесі, 21/2 үй.</w:t>
      </w:r>
    </w:p>
    <w:bookmarkEnd w:id="807"/>
    <w:bookmarkStart w:name="z815" w:id="808"/>
    <w:p>
      <w:pPr>
        <w:spacing w:after="0"/>
        <w:ind w:left="0"/>
        <w:jc w:val="both"/>
      </w:pPr>
      <w:r>
        <w:rPr>
          <w:rFonts w:ascii="Times New Roman"/>
          <w:b w:val="false"/>
          <w:i w:val="false"/>
          <w:color w:val="000000"/>
          <w:sz w:val="28"/>
        </w:rPr>
        <w:t>
      Шекаралары:</w:t>
      </w:r>
    </w:p>
    <w:bookmarkEnd w:id="808"/>
    <w:bookmarkStart w:name="z816" w:id="809"/>
    <w:p>
      <w:pPr>
        <w:spacing w:after="0"/>
        <w:ind w:left="0"/>
        <w:jc w:val="both"/>
      </w:pPr>
      <w:r>
        <w:rPr>
          <w:rFonts w:ascii="Times New Roman"/>
          <w:b w:val="false"/>
          <w:i w:val="false"/>
          <w:color w:val="000000"/>
          <w:sz w:val="28"/>
        </w:rPr>
        <w:t>
      Гапеев көшесі - 9, 11, 12, 13, 15, 15/2, 17, 17/3, 19, 23, 25, 27, 29, 31, 33.</w:t>
      </w:r>
    </w:p>
    <w:bookmarkEnd w:id="809"/>
    <w:bookmarkStart w:name="z817" w:id="810"/>
    <w:p>
      <w:pPr>
        <w:spacing w:after="0"/>
        <w:ind w:left="0"/>
        <w:jc w:val="left"/>
      </w:pPr>
      <w:r>
        <w:rPr>
          <w:rFonts w:ascii="Times New Roman"/>
          <w:b/>
          <w:i w:val="false"/>
          <w:color w:val="000000"/>
        </w:rPr>
        <w:t xml:space="preserve"> №86 сайлау учаскесі</w:t>
      </w:r>
    </w:p>
    <w:bookmarkEnd w:id="810"/>
    <w:bookmarkStart w:name="z818" w:id="811"/>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811"/>
    <w:bookmarkStart w:name="z819" w:id="812"/>
    <w:p>
      <w:pPr>
        <w:spacing w:after="0"/>
        <w:ind w:left="0"/>
        <w:jc w:val="left"/>
      </w:pPr>
      <w:r>
        <w:rPr>
          <w:rFonts w:ascii="Times New Roman"/>
          <w:b/>
          <w:i w:val="false"/>
          <w:color w:val="000000"/>
        </w:rPr>
        <w:t xml:space="preserve"> №87 сайлау учаскесі</w:t>
      </w:r>
    </w:p>
    <w:bookmarkEnd w:id="812"/>
    <w:bookmarkStart w:name="z820" w:id="813"/>
    <w:p>
      <w:pPr>
        <w:spacing w:after="0"/>
        <w:ind w:left="0"/>
        <w:jc w:val="both"/>
      </w:pPr>
      <w:r>
        <w:rPr>
          <w:rFonts w:ascii="Times New Roman"/>
          <w:b w:val="false"/>
          <w:i w:val="false"/>
          <w:color w:val="000000"/>
          <w:sz w:val="28"/>
        </w:rPr>
        <w:t>
      Орталығы: Қазақстан Республикасының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1 үй.</w:t>
      </w:r>
    </w:p>
    <w:bookmarkEnd w:id="813"/>
    <w:bookmarkStart w:name="z821" w:id="814"/>
    <w:p>
      <w:pPr>
        <w:spacing w:after="0"/>
        <w:ind w:left="0"/>
        <w:jc w:val="both"/>
      </w:pPr>
      <w:r>
        <w:rPr>
          <w:rFonts w:ascii="Times New Roman"/>
          <w:b w:val="false"/>
          <w:i w:val="false"/>
          <w:color w:val="000000"/>
          <w:sz w:val="28"/>
        </w:rPr>
        <w:t>
      Шекаралары:</w:t>
      </w:r>
    </w:p>
    <w:bookmarkEnd w:id="814"/>
    <w:bookmarkStart w:name="z822" w:id="815"/>
    <w:p>
      <w:pPr>
        <w:spacing w:after="0"/>
        <w:ind w:left="0"/>
        <w:jc w:val="both"/>
      </w:pPr>
      <w:r>
        <w:rPr>
          <w:rFonts w:ascii="Times New Roman"/>
          <w:b w:val="false"/>
          <w:i w:val="false"/>
          <w:color w:val="000000"/>
          <w:sz w:val="28"/>
        </w:rPr>
        <w:t>
      Университетская көшесі – 11, 15, 17, 17/2;</w:t>
      </w:r>
    </w:p>
    <w:bookmarkEnd w:id="815"/>
    <w:bookmarkStart w:name="z823" w:id="816"/>
    <w:p>
      <w:pPr>
        <w:spacing w:after="0"/>
        <w:ind w:left="0"/>
        <w:jc w:val="both"/>
      </w:pPr>
      <w:r>
        <w:rPr>
          <w:rFonts w:ascii="Times New Roman"/>
          <w:b w:val="false"/>
          <w:i w:val="false"/>
          <w:color w:val="000000"/>
          <w:sz w:val="28"/>
        </w:rPr>
        <w:t>
      Мұқанов көшесі – 1, 1б, 1/2, 1/3, 1/6, 2, тұрғын үй алабы 2 үй 2, 4; 4/1, 6, 6/2, 6/3, 8.</w:t>
      </w:r>
    </w:p>
    <w:bookmarkEnd w:id="816"/>
    <w:bookmarkStart w:name="z824" w:id="817"/>
    <w:p>
      <w:pPr>
        <w:spacing w:after="0"/>
        <w:ind w:left="0"/>
        <w:jc w:val="left"/>
      </w:pPr>
      <w:r>
        <w:rPr>
          <w:rFonts w:ascii="Times New Roman"/>
          <w:b/>
          <w:i w:val="false"/>
          <w:color w:val="000000"/>
        </w:rPr>
        <w:t xml:space="preserve"> №88 сайлау учаскесі</w:t>
      </w:r>
    </w:p>
    <w:bookmarkEnd w:id="817"/>
    <w:bookmarkStart w:name="z825" w:id="8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818"/>
    <w:bookmarkStart w:name="z826" w:id="819"/>
    <w:p>
      <w:pPr>
        <w:spacing w:after="0"/>
        <w:ind w:left="0"/>
        <w:jc w:val="both"/>
      </w:pPr>
      <w:r>
        <w:rPr>
          <w:rFonts w:ascii="Times New Roman"/>
          <w:b w:val="false"/>
          <w:i w:val="false"/>
          <w:color w:val="000000"/>
          <w:sz w:val="28"/>
        </w:rPr>
        <w:t>
      Шекаралары:</w:t>
      </w:r>
    </w:p>
    <w:bookmarkEnd w:id="819"/>
    <w:bookmarkStart w:name="z827" w:id="820"/>
    <w:p>
      <w:pPr>
        <w:spacing w:after="0"/>
        <w:ind w:left="0"/>
        <w:jc w:val="both"/>
      </w:pPr>
      <w:r>
        <w:rPr>
          <w:rFonts w:ascii="Times New Roman"/>
          <w:b w:val="false"/>
          <w:i w:val="false"/>
          <w:color w:val="000000"/>
          <w:sz w:val="28"/>
        </w:rPr>
        <w:t>
      Сатыбалдин көшесі – 8, 10, 13;</w:t>
      </w:r>
    </w:p>
    <w:bookmarkEnd w:id="820"/>
    <w:bookmarkStart w:name="z828" w:id="821"/>
    <w:p>
      <w:pPr>
        <w:spacing w:after="0"/>
        <w:ind w:left="0"/>
        <w:jc w:val="both"/>
      </w:pPr>
      <w:r>
        <w:rPr>
          <w:rFonts w:ascii="Times New Roman"/>
          <w:b w:val="false"/>
          <w:i w:val="false"/>
          <w:color w:val="000000"/>
          <w:sz w:val="28"/>
        </w:rPr>
        <w:t>
      Құрылысшылар даңғылы – 9, 11, 13, 15, 17, 19;</w:t>
      </w:r>
    </w:p>
    <w:bookmarkEnd w:id="821"/>
    <w:bookmarkStart w:name="z829" w:id="822"/>
    <w:p>
      <w:pPr>
        <w:spacing w:after="0"/>
        <w:ind w:left="0"/>
        <w:jc w:val="both"/>
      </w:pPr>
      <w:r>
        <w:rPr>
          <w:rFonts w:ascii="Times New Roman"/>
          <w:b w:val="false"/>
          <w:i w:val="false"/>
          <w:color w:val="000000"/>
          <w:sz w:val="28"/>
        </w:rPr>
        <w:t>
      Мұқанов көшесі - 30/2.</w:t>
      </w:r>
    </w:p>
    <w:bookmarkEnd w:id="822"/>
    <w:bookmarkStart w:name="z830" w:id="823"/>
    <w:p>
      <w:pPr>
        <w:spacing w:after="0"/>
        <w:ind w:left="0"/>
        <w:jc w:val="left"/>
      </w:pPr>
      <w:r>
        <w:rPr>
          <w:rFonts w:ascii="Times New Roman"/>
          <w:b/>
          <w:i w:val="false"/>
          <w:color w:val="000000"/>
        </w:rPr>
        <w:t xml:space="preserve"> №89 сайлау учаскесі</w:t>
      </w:r>
    </w:p>
    <w:bookmarkEnd w:id="823"/>
    <w:bookmarkStart w:name="z831" w:id="8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824"/>
    <w:bookmarkStart w:name="z832" w:id="825"/>
    <w:p>
      <w:pPr>
        <w:spacing w:after="0"/>
        <w:ind w:left="0"/>
        <w:jc w:val="both"/>
      </w:pPr>
      <w:r>
        <w:rPr>
          <w:rFonts w:ascii="Times New Roman"/>
          <w:b w:val="false"/>
          <w:i w:val="false"/>
          <w:color w:val="000000"/>
          <w:sz w:val="28"/>
        </w:rPr>
        <w:t>
      Шекаралары:</w:t>
      </w:r>
    </w:p>
    <w:bookmarkEnd w:id="825"/>
    <w:bookmarkStart w:name="z833" w:id="826"/>
    <w:p>
      <w:pPr>
        <w:spacing w:after="0"/>
        <w:ind w:left="0"/>
        <w:jc w:val="both"/>
      </w:pPr>
      <w:r>
        <w:rPr>
          <w:rFonts w:ascii="Times New Roman"/>
          <w:b w:val="false"/>
          <w:i w:val="false"/>
          <w:color w:val="000000"/>
          <w:sz w:val="28"/>
        </w:rPr>
        <w:t xml:space="preserve">
      Мұқанов көшесі – 32; </w:t>
      </w:r>
    </w:p>
    <w:bookmarkEnd w:id="826"/>
    <w:bookmarkStart w:name="z834" w:id="827"/>
    <w:p>
      <w:pPr>
        <w:spacing w:after="0"/>
        <w:ind w:left="0"/>
        <w:jc w:val="both"/>
      </w:pPr>
      <w:r>
        <w:rPr>
          <w:rFonts w:ascii="Times New Roman"/>
          <w:b w:val="false"/>
          <w:i w:val="false"/>
          <w:color w:val="000000"/>
          <w:sz w:val="28"/>
        </w:rPr>
        <w:t xml:space="preserve">
      Сатыбалдин көшесі – 7, 9, 11, 11/2; </w:t>
      </w:r>
    </w:p>
    <w:bookmarkEnd w:id="827"/>
    <w:bookmarkStart w:name="z835" w:id="828"/>
    <w:p>
      <w:pPr>
        <w:spacing w:after="0"/>
        <w:ind w:left="0"/>
        <w:jc w:val="both"/>
      </w:pPr>
      <w:r>
        <w:rPr>
          <w:rFonts w:ascii="Times New Roman"/>
          <w:b w:val="false"/>
          <w:i w:val="false"/>
          <w:color w:val="000000"/>
          <w:sz w:val="28"/>
        </w:rPr>
        <w:t>
      Республика даңғылы – 6, 8, 10, 14, 16, 16/2.</w:t>
      </w:r>
    </w:p>
    <w:bookmarkEnd w:id="828"/>
    <w:bookmarkStart w:name="z836" w:id="829"/>
    <w:p>
      <w:pPr>
        <w:spacing w:after="0"/>
        <w:ind w:left="0"/>
        <w:jc w:val="left"/>
      </w:pPr>
      <w:r>
        <w:rPr>
          <w:rFonts w:ascii="Times New Roman"/>
          <w:b/>
          <w:i w:val="false"/>
          <w:color w:val="000000"/>
        </w:rPr>
        <w:t xml:space="preserve"> №90 сайлау учаскесі</w:t>
      </w:r>
    </w:p>
    <w:bookmarkEnd w:id="829"/>
    <w:bookmarkStart w:name="z837" w:id="830"/>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30"/>
    <w:bookmarkStart w:name="z838" w:id="831"/>
    <w:p>
      <w:pPr>
        <w:spacing w:after="0"/>
        <w:ind w:left="0"/>
        <w:jc w:val="both"/>
      </w:pPr>
      <w:r>
        <w:rPr>
          <w:rFonts w:ascii="Times New Roman"/>
          <w:b w:val="false"/>
          <w:i w:val="false"/>
          <w:color w:val="000000"/>
          <w:sz w:val="28"/>
        </w:rPr>
        <w:t>
      Шекаралары:</w:t>
      </w:r>
    </w:p>
    <w:bookmarkEnd w:id="831"/>
    <w:bookmarkStart w:name="z839" w:id="832"/>
    <w:p>
      <w:pPr>
        <w:spacing w:after="0"/>
        <w:ind w:left="0"/>
        <w:jc w:val="both"/>
      </w:pPr>
      <w:r>
        <w:rPr>
          <w:rFonts w:ascii="Times New Roman"/>
          <w:b w:val="false"/>
          <w:i w:val="false"/>
          <w:color w:val="000000"/>
          <w:sz w:val="28"/>
        </w:rPr>
        <w:t xml:space="preserve">
      Сатыбалдин көшесі – 16, 18, 28; </w:t>
      </w:r>
    </w:p>
    <w:bookmarkEnd w:id="832"/>
    <w:bookmarkStart w:name="z840" w:id="833"/>
    <w:p>
      <w:pPr>
        <w:spacing w:after="0"/>
        <w:ind w:left="0"/>
        <w:jc w:val="both"/>
      </w:pPr>
      <w:r>
        <w:rPr>
          <w:rFonts w:ascii="Times New Roman"/>
          <w:b w:val="false"/>
          <w:i w:val="false"/>
          <w:color w:val="000000"/>
          <w:sz w:val="28"/>
        </w:rPr>
        <w:t>
      Құрылысшылар даңғылы – 21, 23, 25, 27, 29, 31.</w:t>
      </w:r>
    </w:p>
    <w:bookmarkEnd w:id="833"/>
    <w:bookmarkStart w:name="z841" w:id="834"/>
    <w:p>
      <w:pPr>
        <w:spacing w:after="0"/>
        <w:ind w:left="0"/>
        <w:jc w:val="left"/>
      </w:pPr>
      <w:r>
        <w:rPr>
          <w:rFonts w:ascii="Times New Roman"/>
          <w:b/>
          <w:i w:val="false"/>
          <w:color w:val="000000"/>
        </w:rPr>
        <w:t xml:space="preserve"> №91 сайлау учаскесі</w:t>
      </w:r>
    </w:p>
    <w:bookmarkEnd w:id="834"/>
    <w:bookmarkStart w:name="z842" w:id="835"/>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35"/>
    <w:bookmarkStart w:name="z843" w:id="836"/>
    <w:p>
      <w:pPr>
        <w:spacing w:after="0"/>
        <w:ind w:left="0"/>
        <w:jc w:val="both"/>
      </w:pPr>
      <w:r>
        <w:rPr>
          <w:rFonts w:ascii="Times New Roman"/>
          <w:b w:val="false"/>
          <w:i w:val="false"/>
          <w:color w:val="000000"/>
          <w:sz w:val="28"/>
        </w:rPr>
        <w:t>
      Шекаралары:</w:t>
      </w:r>
    </w:p>
    <w:bookmarkEnd w:id="836"/>
    <w:bookmarkStart w:name="z844" w:id="837"/>
    <w:p>
      <w:pPr>
        <w:spacing w:after="0"/>
        <w:ind w:left="0"/>
        <w:jc w:val="both"/>
      </w:pPr>
      <w:r>
        <w:rPr>
          <w:rFonts w:ascii="Times New Roman"/>
          <w:b w:val="false"/>
          <w:i w:val="false"/>
          <w:color w:val="000000"/>
          <w:sz w:val="28"/>
        </w:rPr>
        <w:t>
      Шахтерлер даңғылы – 31, 31а, 31б.</w:t>
      </w:r>
    </w:p>
    <w:bookmarkEnd w:id="837"/>
    <w:bookmarkStart w:name="z845" w:id="838"/>
    <w:p>
      <w:pPr>
        <w:spacing w:after="0"/>
        <w:ind w:left="0"/>
        <w:jc w:val="left"/>
      </w:pPr>
      <w:r>
        <w:rPr>
          <w:rFonts w:ascii="Times New Roman"/>
          <w:b/>
          <w:i w:val="false"/>
          <w:color w:val="000000"/>
        </w:rPr>
        <w:t xml:space="preserve"> №92 сайлау учаскесі</w:t>
      </w:r>
    </w:p>
    <w:bookmarkEnd w:id="838"/>
    <w:bookmarkStart w:name="z846" w:id="8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39"/>
    <w:bookmarkStart w:name="z847" w:id="840"/>
    <w:p>
      <w:pPr>
        <w:spacing w:after="0"/>
        <w:ind w:left="0"/>
        <w:jc w:val="both"/>
      </w:pPr>
      <w:r>
        <w:rPr>
          <w:rFonts w:ascii="Times New Roman"/>
          <w:b w:val="false"/>
          <w:i w:val="false"/>
          <w:color w:val="000000"/>
          <w:sz w:val="28"/>
        </w:rPr>
        <w:t>
      Шекаралары:</w:t>
      </w:r>
    </w:p>
    <w:bookmarkEnd w:id="840"/>
    <w:bookmarkStart w:name="z848" w:id="841"/>
    <w:p>
      <w:pPr>
        <w:spacing w:after="0"/>
        <w:ind w:left="0"/>
        <w:jc w:val="both"/>
      </w:pPr>
      <w:r>
        <w:rPr>
          <w:rFonts w:ascii="Times New Roman"/>
          <w:b w:val="false"/>
          <w:i w:val="false"/>
          <w:color w:val="000000"/>
          <w:sz w:val="28"/>
        </w:rPr>
        <w:t xml:space="preserve">
      Сатыбалдин көшесі – 23, 25, 27, 29; </w:t>
      </w:r>
    </w:p>
    <w:bookmarkEnd w:id="841"/>
    <w:bookmarkStart w:name="z849" w:id="842"/>
    <w:p>
      <w:pPr>
        <w:spacing w:after="0"/>
        <w:ind w:left="0"/>
        <w:jc w:val="both"/>
      </w:pPr>
      <w:r>
        <w:rPr>
          <w:rFonts w:ascii="Times New Roman"/>
          <w:b w:val="false"/>
          <w:i w:val="false"/>
          <w:color w:val="000000"/>
          <w:sz w:val="28"/>
        </w:rPr>
        <w:t>
      Шахтерлер даңғылы – 20/2, 23, 23/7, 25;</w:t>
      </w:r>
    </w:p>
    <w:bookmarkEnd w:id="842"/>
    <w:bookmarkStart w:name="z850" w:id="843"/>
    <w:p>
      <w:pPr>
        <w:spacing w:after="0"/>
        <w:ind w:left="0"/>
        <w:jc w:val="both"/>
      </w:pPr>
      <w:r>
        <w:rPr>
          <w:rFonts w:ascii="Times New Roman"/>
          <w:b w:val="false"/>
          <w:i w:val="false"/>
          <w:color w:val="000000"/>
          <w:sz w:val="28"/>
        </w:rPr>
        <w:t>
      Республика даңғылы – 30, 30/2, 32, 34, 36, 38, 39.</w:t>
      </w:r>
    </w:p>
    <w:bookmarkEnd w:id="843"/>
    <w:bookmarkStart w:name="z851" w:id="844"/>
    <w:p>
      <w:pPr>
        <w:spacing w:after="0"/>
        <w:ind w:left="0"/>
        <w:jc w:val="both"/>
      </w:pPr>
      <w:r>
        <w:rPr>
          <w:rFonts w:ascii="Times New Roman"/>
          <w:b w:val="false"/>
          <w:i w:val="false"/>
          <w:color w:val="000000"/>
          <w:sz w:val="28"/>
        </w:rPr>
        <w:t>
      Құрылысшылар даңғылы – 33/1.</w:t>
      </w:r>
    </w:p>
    <w:bookmarkEnd w:id="844"/>
    <w:bookmarkStart w:name="z852" w:id="845"/>
    <w:p>
      <w:pPr>
        <w:spacing w:after="0"/>
        <w:ind w:left="0"/>
        <w:jc w:val="left"/>
      </w:pPr>
      <w:r>
        <w:rPr>
          <w:rFonts w:ascii="Times New Roman"/>
          <w:b/>
          <w:i w:val="false"/>
          <w:color w:val="000000"/>
        </w:rPr>
        <w:t xml:space="preserve"> №93 сайлау учаскесі</w:t>
      </w:r>
    </w:p>
    <w:bookmarkEnd w:id="845"/>
    <w:bookmarkStart w:name="z853" w:id="8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46"/>
    <w:bookmarkStart w:name="z854" w:id="847"/>
    <w:p>
      <w:pPr>
        <w:spacing w:after="0"/>
        <w:ind w:left="0"/>
        <w:jc w:val="both"/>
      </w:pPr>
      <w:r>
        <w:rPr>
          <w:rFonts w:ascii="Times New Roman"/>
          <w:b w:val="false"/>
          <w:i w:val="false"/>
          <w:color w:val="000000"/>
          <w:sz w:val="28"/>
        </w:rPr>
        <w:t>
      Шекаралары:</w:t>
      </w:r>
    </w:p>
    <w:bookmarkEnd w:id="847"/>
    <w:bookmarkStart w:name="z855" w:id="848"/>
    <w:p>
      <w:pPr>
        <w:spacing w:after="0"/>
        <w:ind w:left="0"/>
        <w:jc w:val="both"/>
      </w:pPr>
      <w:r>
        <w:rPr>
          <w:rFonts w:ascii="Times New Roman"/>
          <w:b w:val="false"/>
          <w:i w:val="false"/>
          <w:color w:val="000000"/>
          <w:sz w:val="28"/>
        </w:rPr>
        <w:t xml:space="preserve">
      Сатыбалдин көшесi - 15/1, 17; </w:t>
      </w:r>
    </w:p>
    <w:bookmarkEnd w:id="848"/>
    <w:bookmarkStart w:name="z856" w:id="849"/>
    <w:p>
      <w:pPr>
        <w:spacing w:after="0"/>
        <w:ind w:left="0"/>
        <w:jc w:val="both"/>
      </w:pPr>
      <w:r>
        <w:rPr>
          <w:rFonts w:ascii="Times New Roman"/>
          <w:b w:val="false"/>
          <w:i w:val="false"/>
          <w:color w:val="000000"/>
          <w:sz w:val="28"/>
        </w:rPr>
        <w:t>
      Республика даңғылы – 18, 18/2, 20, 22, 24, 28.</w:t>
      </w:r>
    </w:p>
    <w:bookmarkEnd w:id="849"/>
    <w:bookmarkStart w:name="z857" w:id="850"/>
    <w:p>
      <w:pPr>
        <w:spacing w:after="0"/>
        <w:ind w:left="0"/>
        <w:jc w:val="left"/>
      </w:pPr>
      <w:r>
        <w:rPr>
          <w:rFonts w:ascii="Times New Roman"/>
          <w:b/>
          <w:i w:val="false"/>
          <w:color w:val="000000"/>
        </w:rPr>
        <w:t xml:space="preserve"> №94 сайлау учаскесі</w:t>
      </w:r>
    </w:p>
    <w:bookmarkEnd w:id="850"/>
    <w:bookmarkStart w:name="z858" w:id="851"/>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51"/>
    <w:bookmarkStart w:name="z859" w:id="852"/>
    <w:p>
      <w:pPr>
        <w:spacing w:after="0"/>
        <w:ind w:left="0"/>
        <w:jc w:val="left"/>
      </w:pPr>
      <w:r>
        <w:rPr>
          <w:rFonts w:ascii="Times New Roman"/>
          <w:b/>
          <w:i w:val="false"/>
          <w:color w:val="000000"/>
        </w:rPr>
        <w:t xml:space="preserve"> №95 сайлау учаскесі</w:t>
      </w:r>
    </w:p>
    <w:bookmarkEnd w:id="852"/>
    <w:bookmarkStart w:name="z860" w:id="853"/>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Кривогуз көшесі, 10 үй.</w:t>
      </w:r>
    </w:p>
    <w:bookmarkEnd w:id="853"/>
    <w:bookmarkStart w:name="z861" w:id="854"/>
    <w:p>
      <w:pPr>
        <w:spacing w:after="0"/>
        <w:ind w:left="0"/>
        <w:jc w:val="left"/>
      </w:pPr>
      <w:r>
        <w:rPr>
          <w:rFonts w:ascii="Times New Roman"/>
          <w:b/>
          <w:i w:val="false"/>
          <w:color w:val="000000"/>
        </w:rPr>
        <w:t xml:space="preserve"> №96 сайлау учаскесі</w:t>
      </w:r>
    </w:p>
    <w:bookmarkEnd w:id="854"/>
    <w:bookmarkStart w:name="z862" w:id="8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"№62 жалпы білім беретін орта мектебі" коммуналдық мемлекеттік мекемесі, Солнечная көшесі, 2а үй.</w:t>
      </w:r>
    </w:p>
    <w:bookmarkEnd w:id="855"/>
    <w:bookmarkStart w:name="z863" w:id="856"/>
    <w:p>
      <w:pPr>
        <w:spacing w:after="0"/>
        <w:ind w:left="0"/>
        <w:jc w:val="both"/>
      </w:pPr>
      <w:r>
        <w:rPr>
          <w:rFonts w:ascii="Times New Roman"/>
          <w:b w:val="false"/>
          <w:i w:val="false"/>
          <w:color w:val="000000"/>
          <w:sz w:val="28"/>
        </w:rPr>
        <w:t>
      Шекаралары:</w:t>
      </w:r>
    </w:p>
    <w:bookmarkEnd w:id="856"/>
    <w:bookmarkStart w:name="z864" w:id="857"/>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57"/>
    <w:bookmarkStart w:name="z865" w:id="858"/>
    <w:p>
      <w:pPr>
        <w:spacing w:after="0"/>
        <w:ind w:left="0"/>
        <w:jc w:val="both"/>
      </w:pPr>
      <w:r>
        <w:rPr>
          <w:rFonts w:ascii="Times New Roman"/>
          <w:b w:val="false"/>
          <w:i w:val="false"/>
          <w:color w:val="000000"/>
          <w:sz w:val="28"/>
        </w:rPr>
        <w:t>
      Гастелло көшесі – 3, 5, 7, 9, 11, 13, 15, 17, 19, 26;</w:t>
      </w:r>
    </w:p>
    <w:bookmarkEnd w:id="858"/>
    <w:bookmarkStart w:name="z866" w:id="859"/>
    <w:p>
      <w:pPr>
        <w:spacing w:after="0"/>
        <w:ind w:left="0"/>
        <w:jc w:val="both"/>
      </w:pPr>
      <w:r>
        <w:rPr>
          <w:rFonts w:ascii="Times New Roman"/>
          <w:b w:val="false"/>
          <w:i w:val="false"/>
          <w:color w:val="000000"/>
          <w:sz w:val="28"/>
        </w:rPr>
        <w:t>
      Жамбыл көшесі – 162, 164, 166, 167, 168, 169, 170, 171, 173, 175, 177, 178, 179, 186;</w:t>
      </w:r>
    </w:p>
    <w:bookmarkEnd w:id="859"/>
    <w:bookmarkStart w:name="z867" w:id="860"/>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60"/>
    <w:bookmarkStart w:name="z868" w:id="861"/>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61"/>
    <w:bookmarkStart w:name="z869" w:id="862"/>
    <w:p>
      <w:pPr>
        <w:spacing w:after="0"/>
        <w:ind w:left="0"/>
        <w:jc w:val="both"/>
      </w:pPr>
      <w:r>
        <w:rPr>
          <w:rFonts w:ascii="Times New Roman"/>
          <w:b w:val="false"/>
          <w:i w:val="false"/>
          <w:color w:val="000000"/>
          <w:sz w:val="28"/>
        </w:rPr>
        <w:t>
      Әбдіров даңғылы – 47, 47/1, 47/2, 49, 51, 52, 53, 54, 55;</w:t>
      </w:r>
    </w:p>
    <w:bookmarkEnd w:id="862"/>
    <w:bookmarkStart w:name="z870" w:id="863"/>
    <w:p>
      <w:pPr>
        <w:spacing w:after="0"/>
        <w:ind w:left="0"/>
        <w:jc w:val="both"/>
      </w:pPr>
      <w:r>
        <w:rPr>
          <w:rFonts w:ascii="Times New Roman"/>
          <w:b w:val="false"/>
          <w:i w:val="false"/>
          <w:color w:val="000000"/>
          <w:sz w:val="28"/>
        </w:rPr>
        <w:t>
      Привокзальная көшесі – 1, 2, 3, 4, 5, 5/2, 6, 7, 8, 8/4, 9, 10, 11, 12, 13;</w:t>
      </w:r>
    </w:p>
    <w:bookmarkEnd w:id="863"/>
    <w:bookmarkStart w:name="z871" w:id="864"/>
    <w:p>
      <w:pPr>
        <w:spacing w:after="0"/>
        <w:ind w:left="0"/>
        <w:jc w:val="both"/>
      </w:pPr>
      <w:r>
        <w:rPr>
          <w:rFonts w:ascii="Times New Roman"/>
          <w:b w:val="false"/>
          <w:i w:val="false"/>
          <w:color w:val="000000"/>
          <w:sz w:val="28"/>
        </w:rPr>
        <w:t>
      Пригородная көшесі – 42, 44, 46, 48, 50, 52, 54;</w:t>
      </w:r>
    </w:p>
    <w:bookmarkEnd w:id="864"/>
    <w:bookmarkStart w:name="z872" w:id="865"/>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65"/>
    <w:bookmarkStart w:name="z873" w:id="866"/>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66"/>
    <w:bookmarkStart w:name="z874" w:id="867"/>
    <w:p>
      <w:pPr>
        <w:spacing w:after="0"/>
        <w:ind w:left="0"/>
        <w:jc w:val="left"/>
      </w:pPr>
      <w:r>
        <w:rPr>
          <w:rFonts w:ascii="Times New Roman"/>
          <w:b/>
          <w:i w:val="false"/>
          <w:color w:val="000000"/>
        </w:rPr>
        <w:t xml:space="preserve"> № 789 сайлау учаскесі</w:t>
      </w:r>
    </w:p>
    <w:bookmarkEnd w:id="867"/>
    <w:bookmarkStart w:name="z875" w:id="8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103 Мектеп-лицей" коммуналдық мемлекеттік мекемесі, Бауыржан Момышұлы көшесі, 30 құрылыс.</w:t>
      </w:r>
    </w:p>
    <w:bookmarkEnd w:id="868"/>
    <w:bookmarkStart w:name="z876" w:id="869"/>
    <w:p>
      <w:pPr>
        <w:spacing w:after="0"/>
        <w:ind w:left="0"/>
        <w:jc w:val="both"/>
      </w:pPr>
      <w:r>
        <w:rPr>
          <w:rFonts w:ascii="Times New Roman"/>
          <w:b w:val="false"/>
          <w:i w:val="false"/>
          <w:color w:val="000000"/>
          <w:sz w:val="28"/>
        </w:rPr>
        <w:t>
      Шекаралары:</w:t>
      </w:r>
    </w:p>
    <w:bookmarkEnd w:id="869"/>
    <w:bookmarkStart w:name="z877" w:id="870"/>
    <w:p>
      <w:pPr>
        <w:spacing w:after="0"/>
        <w:ind w:left="0"/>
        <w:jc w:val="both"/>
      </w:pPr>
      <w:r>
        <w:rPr>
          <w:rFonts w:ascii="Times New Roman"/>
          <w:b w:val="false"/>
          <w:i w:val="false"/>
          <w:color w:val="000000"/>
          <w:sz w:val="28"/>
        </w:rPr>
        <w:t>
      Республика даңғылы – 1/2, 1/3, 1/4;</w:t>
      </w:r>
    </w:p>
    <w:bookmarkEnd w:id="870"/>
    <w:bookmarkStart w:name="z878" w:id="871"/>
    <w:p>
      <w:pPr>
        <w:spacing w:after="0"/>
        <w:ind w:left="0"/>
        <w:jc w:val="both"/>
      </w:pPr>
      <w:r>
        <w:rPr>
          <w:rFonts w:ascii="Times New Roman"/>
          <w:b w:val="false"/>
          <w:i w:val="false"/>
          <w:color w:val="000000"/>
          <w:sz w:val="28"/>
        </w:rPr>
        <w:t>
      Бауыржан Момышұлы көшесі – 24, 28;</w:t>
      </w:r>
    </w:p>
    <w:bookmarkEnd w:id="871"/>
    <w:bookmarkStart w:name="z879" w:id="872"/>
    <w:p>
      <w:pPr>
        <w:spacing w:after="0"/>
        <w:ind w:left="0"/>
        <w:jc w:val="both"/>
      </w:pPr>
      <w:r>
        <w:rPr>
          <w:rFonts w:ascii="Times New Roman"/>
          <w:b w:val="false"/>
          <w:i w:val="false"/>
          <w:color w:val="000000"/>
          <w:sz w:val="28"/>
        </w:rPr>
        <w:t>
      Байкен Ашимов көшесі – 28;</w:t>
      </w:r>
    </w:p>
    <w:bookmarkEnd w:id="872"/>
    <w:bookmarkStart w:name="z880" w:id="873"/>
    <w:p>
      <w:pPr>
        <w:spacing w:after="0"/>
        <w:ind w:left="0"/>
        <w:jc w:val="both"/>
      </w:pPr>
      <w:r>
        <w:rPr>
          <w:rFonts w:ascii="Times New Roman"/>
          <w:b w:val="false"/>
          <w:i w:val="false"/>
          <w:color w:val="000000"/>
          <w:sz w:val="28"/>
        </w:rPr>
        <w:t>
      Хайрулла Қабжанов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73"/>
    <w:bookmarkStart w:name="z881" w:id="874"/>
    <w:p>
      <w:pPr>
        <w:spacing w:after="0"/>
        <w:ind w:left="0"/>
        <w:jc w:val="both"/>
      </w:pPr>
      <w:r>
        <w:rPr>
          <w:rFonts w:ascii="Times New Roman"/>
          <w:b w:val="false"/>
          <w:i w:val="false"/>
          <w:color w:val="000000"/>
          <w:sz w:val="28"/>
        </w:rPr>
        <w:t>
      Ғабдолла Құлқыбаев көшесі – 2, 4, 6, 8, 10, 12, 14, 16, 18, 20, 22, 24, 26, 26/1, 28, 30, 32, 34, 36, 38, 40, 42, 44, 46, 48, 50, 52, 54, 56, 58, 60, 62, 64, 66, 68, 70, 72, 76, 78, 80, 82;</w:t>
      </w:r>
    </w:p>
    <w:bookmarkEnd w:id="874"/>
    <w:bookmarkStart w:name="z882" w:id="875"/>
    <w:p>
      <w:pPr>
        <w:spacing w:after="0"/>
        <w:ind w:left="0"/>
        <w:jc w:val="both"/>
      </w:pPr>
      <w:r>
        <w:rPr>
          <w:rFonts w:ascii="Times New Roman"/>
          <w:b w:val="false"/>
          <w:i w:val="false"/>
          <w:color w:val="000000"/>
          <w:sz w:val="28"/>
        </w:rPr>
        <w:t>
      Жұмаш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75"/>
    <w:bookmarkStart w:name="z883" w:id="876"/>
    <w:p>
      <w:pPr>
        <w:spacing w:after="0"/>
        <w:ind w:left="0"/>
        <w:jc w:val="both"/>
      </w:pPr>
      <w:r>
        <w:rPr>
          <w:rFonts w:ascii="Times New Roman"/>
          <w:b w:val="false"/>
          <w:i w:val="false"/>
          <w:color w:val="000000"/>
          <w:sz w:val="28"/>
        </w:rPr>
        <w:t>
      Кәрібоз Шектыбаев көшесі - 1, 3, 5, 7, 9, 11, 13, 15, 17, 19, 21, 23, 25, 27, 29, 31, 33, 35, 37, 39, 41;</w:t>
      </w:r>
    </w:p>
    <w:bookmarkEnd w:id="876"/>
    <w:bookmarkStart w:name="z884" w:id="877"/>
    <w:p>
      <w:pPr>
        <w:spacing w:after="0"/>
        <w:ind w:left="0"/>
        <w:jc w:val="both"/>
      </w:pPr>
      <w:r>
        <w:rPr>
          <w:rFonts w:ascii="Times New Roman"/>
          <w:b w:val="false"/>
          <w:i w:val="false"/>
          <w:color w:val="000000"/>
          <w:sz w:val="28"/>
        </w:rPr>
        <w:t>
      5- көшесі – 1, 2, 3, 4, 5, 6, 7, 8, 9, 10, 11, 11/1, 12, 13, 13/1, 14, 15, 15/1, 15/2, 15/3, 16, 17, 17/1, 18, 19, 19/1, 20, 21, 21/1, 22, 23, 23/1, 24, 25, 25/1, 26, 27, 27/1, 28, 30, 31, 32, 33, 34, 35, 36.</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w:t>
            </w:r>
            <w:r>
              <w:br/>
            </w:r>
            <w:r>
              <w:rPr>
                <w:rFonts w:ascii="Times New Roman"/>
                <w:b w:val="false"/>
                <w:i w:val="false"/>
                <w:color w:val="000000"/>
                <w:sz w:val="20"/>
              </w:rPr>
              <w:t>әкімдігінің</w:t>
            </w:r>
            <w:r>
              <w:br/>
            </w:r>
            <w:r>
              <w:rPr>
                <w:rFonts w:ascii="Times New Roman"/>
                <w:b w:val="false"/>
                <w:i w:val="false"/>
                <w:color w:val="000000"/>
                <w:sz w:val="20"/>
              </w:rPr>
              <w:t>2020 жылғы 27 сәуірі</w:t>
            </w:r>
            <w:r>
              <w:br/>
            </w:r>
            <w:r>
              <w:rPr>
                <w:rFonts w:ascii="Times New Roman"/>
                <w:b w:val="false"/>
                <w:i w:val="false"/>
                <w:color w:val="000000"/>
                <w:sz w:val="20"/>
              </w:rPr>
              <w:t>№ 04/01</w:t>
            </w:r>
            <w:r>
              <w:br/>
            </w:r>
            <w:r>
              <w:rPr>
                <w:rFonts w:ascii="Times New Roman"/>
                <w:b w:val="false"/>
                <w:i w:val="false"/>
                <w:color w:val="000000"/>
                <w:sz w:val="20"/>
              </w:rPr>
              <w:t>шешімге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2 қосымша</w:t>
            </w:r>
          </w:p>
        </w:tc>
      </w:tr>
    </w:tbl>
    <w:bookmarkStart w:name="z887" w:id="878"/>
    <w:p>
      <w:pPr>
        <w:spacing w:after="0"/>
        <w:ind w:left="0"/>
        <w:jc w:val="left"/>
      </w:pPr>
      <w:r>
        <w:rPr>
          <w:rFonts w:ascii="Times New Roman"/>
          <w:b/>
          <w:i w:val="false"/>
          <w:color w:val="000000"/>
        </w:rPr>
        <w:t xml:space="preserve"> Қарағанды қаласының Октябрь ауданы бойынша сайлау учаскелері</w:t>
      </w:r>
    </w:p>
    <w:bookmarkEnd w:id="878"/>
    <w:bookmarkStart w:name="z888" w:id="879"/>
    <w:p>
      <w:pPr>
        <w:spacing w:after="0"/>
        <w:ind w:left="0"/>
        <w:jc w:val="left"/>
      </w:pPr>
      <w:r>
        <w:rPr>
          <w:rFonts w:ascii="Times New Roman"/>
          <w:b/>
          <w:i w:val="false"/>
          <w:color w:val="000000"/>
        </w:rPr>
        <w:t xml:space="preserve"> №48 Сайлау учаскесі</w:t>
      </w:r>
    </w:p>
    <w:bookmarkEnd w:id="879"/>
    <w:bookmarkStart w:name="z889" w:id="880"/>
    <w:p>
      <w:pPr>
        <w:spacing w:after="0"/>
        <w:ind w:left="0"/>
        <w:jc w:val="both"/>
      </w:pPr>
      <w:r>
        <w:rPr>
          <w:rFonts w:ascii="Times New Roman"/>
          <w:b w:val="false"/>
          <w:i w:val="false"/>
          <w:color w:val="000000"/>
          <w:sz w:val="28"/>
        </w:rPr>
        <w:t>
      Орталығы: "Қарағанды медициналық университеті" коммерциялық емес акционерлік қоғамы, Ардақ көшесі, 1.</w:t>
      </w:r>
    </w:p>
    <w:bookmarkEnd w:id="880"/>
    <w:bookmarkStart w:name="z890" w:id="881"/>
    <w:p>
      <w:pPr>
        <w:spacing w:after="0"/>
        <w:ind w:left="0"/>
        <w:jc w:val="left"/>
      </w:pPr>
      <w:r>
        <w:rPr>
          <w:rFonts w:ascii="Times New Roman"/>
          <w:b/>
          <w:i w:val="false"/>
          <w:color w:val="000000"/>
        </w:rPr>
        <w:t xml:space="preserve"> №51 Сайлау учаскесі</w:t>
      </w:r>
    </w:p>
    <w:bookmarkEnd w:id="881"/>
    <w:bookmarkStart w:name="z891" w:id="882"/>
    <w:p>
      <w:pPr>
        <w:spacing w:after="0"/>
        <w:ind w:left="0"/>
        <w:jc w:val="both"/>
      </w:pPr>
      <w:r>
        <w:rPr>
          <w:rFonts w:ascii="Times New Roman"/>
          <w:b w:val="false"/>
          <w:i w:val="false"/>
          <w:color w:val="000000"/>
          <w:sz w:val="28"/>
        </w:rPr>
        <w:t>
      Орталығы: "Қарағанды қаласының перинатальді орталығы" коммуналдық мемлекеттік мекемесі, Луначарский көшесі, 6а.</w:t>
      </w:r>
    </w:p>
    <w:bookmarkEnd w:id="882"/>
    <w:bookmarkStart w:name="z892" w:id="883"/>
    <w:p>
      <w:pPr>
        <w:spacing w:after="0"/>
        <w:ind w:left="0"/>
        <w:jc w:val="left"/>
      </w:pPr>
      <w:r>
        <w:rPr>
          <w:rFonts w:ascii="Times New Roman"/>
          <w:b/>
          <w:i w:val="false"/>
          <w:color w:val="000000"/>
        </w:rPr>
        <w:t xml:space="preserve"> №97 сайлау учаскесі</w:t>
      </w:r>
    </w:p>
    <w:bookmarkEnd w:id="883"/>
    <w:bookmarkStart w:name="z893" w:id="884"/>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әкімшілік қамауға алынғандар үшін арнайы қабылдау, Методическая көшесі, 33/3.</w:t>
      </w:r>
    </w:p>
    <w:bookmarkEnd w:id="884"/>
    <w:bookmarkStart w:name="z894" w:id="885"/>
    <w:p>
      <w:pPr>
        <w:spacing w:after="0"/>
        <w:ind w:left="0"/>
        <w:jc w:val="left"/>
      </w:pPr>
      <w:r>
        <w:rPr>
          <w:rFonts w:ascii="Times New Roman"/>
          <w:b/>
          <w:i w:val="false"/>
          <w:color w:val="000000"/>
        </w:rPr>
        <w:t xml:space="preserve"> №98 сайлау учаскесі</w:t>
      </w:r>
    </w:p>
    <w:bookmarkEnd w:id="885"/>
    <w:bookmarkStart w:name="z895" w:id="88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886"/>
    <w:bookmarkStart w:name="z896" w:id="887"/>
    <w:p>
      <w:pPr>
        <w:spacing w:after="0"/>
        <w:ind w:left="0"/>
        <w:jc w:val="both"/>
      </w:pPr>
      <w:r>
        <w:rPr>
          <w:rFonts w:ascii="Times New Roman"/>
          <w:b w:val="false"/>
          <w:i w:val="false"/>
          <w:color w:val="000000"/>
          <w:sz w:val="28"/>
        </w:rPr>
        <w:t>
      Шекаралары:</w:t>
      </w:r>
    </w:p>
    <w:bookmarkEnd w:id="887"/>
    <w:bookmarkStart w:name="z897" w:id="888"/>
    <w:p>
      <w:pPr>
        <w:spacing w:after="0"/>
        <w:ind w:left="0"/>
        <w:jc w:val="both"/>
      </w:pPr>
      <w:r>
        <w:rPr>
          <w:rFonts w:ascii="Times New Roman"/>
          <w:b w:val="false"/>
          <w:i w:val="false"/>
          <w:color w:val="000000"/>
          <w:sz w:val="28"/>
        </w:rPr>
        <w:t>
      Рақымжан Қошқарбаев көшесі –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88"/>
    <w:bookmarkStart w:name="z898" w:id="889"/>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корпус 1, 27 корпус 2, 28 корпус 1, 28 корпус 2, 29 корпус 1, 29 корпус 2,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89"/>
    <w:bookmarkStart w:name="z899" w:id="890"/>
    <w:p>
      <w:pPr>
        <w:spacing w:after="0"/>
        <w:ind w:left="0"/>
        <w:jc w:val="both"/>
      </w:pPr>
      <w:r>
        <w:rPr>
          <w:rFonts w:ascii="Times New Roman"/>
          <w:b w:val="false"/>
          <w:i w:val="false"/>
          <w:color w:val="000000"/>
          <w:sz w:val="28"/>
        </w:rPr>
        <w:t>
      Жекибаев көшесі – 32 корпус 1, 32 корпус 2, 34, 34 корпус 1, 34 корпус 2, 36, 36 корпус 1, 36 корпус 2,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0"/>
    <w:bookmarkStart w:name="z900" w:id="891"/>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1"/>
    <w:bookmarkStart w:name="z901" w:id="892"/>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4 корпус 1, 4 корпус 2, 5/1корпус 1, 5/2 корпус 2, 6, 6 корпус 1, 6 корпус 2, 6 корпус 3, 6 корпус 4, 6 корпус 8,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2"/>
    <w:bookmarkStart w:name="z902" w:id="893"/>
    <w:p>
      <w:pPr>
        <w:spacing w:after="0"/>
        <w:ind w:left="0"/>
        <w:jc w:val="both"/>
      </w:pPr>
      <w:r>
        <w:rPr>
          <w:rFonts w:ascii="Times New Roman"/>
          <w:b w:val="false"/>
          <w:i w:val="false"/>
          <w:color w:val="000000"/>
          <w:sz w:val="28"/>
        </w:rPr>
        <w:t>
      Победа көшесі – 69, 71, 73, 75, 77, 78, 79, 80, 81, 82, 83 корпус 1, 83 корпус 2, 84, 85, 85 корпус 1, 85 корпус 2, 85А, 86, 87, 88, 88 корпус 1, 89, 91, 92, 93, 94, 95, 97, 99, 101, 103;</w:t>
      </w:r>
    </w:p>
    <w:bookmarkEnd w:id="893"/>
    <w:bookmarkStart w:name="z903" w:id="894"/>
    <w:p>
      <w:pPr>
        <w:spacing w:after="0"/>
        <w:ind w:left="0"/>
        <w:jc w:val="both"/>
      </w:pPr>
      <w:r>
        <w:rPr>
          <w:rFonts w:ascii="Times New Roman"/>
          <w:b w:val="false"/>
          <w:i w:val="false"/>
          <w:color w:val="000000"/>
          <w:sz w:val="28"/>
        </w:rPr>
        <w:t>
      Серов көшесі – 48, 50, 51, 51 корпус 1, 53, 60, 62, 73, 75;</w:t>
      </w:r>
    </w:p>
    <w:bookmarkEnd w:id="894"/>
    <w:bookmarkStart w:name="z904" w:id="895"/>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895"/>
    <w:bookmarkStart w:name="z905" w:id="896"/>
    <w:p>
      <w:pPr>
        <w:spacing w:after="0"/>
        <w:ind w:left="0"/>
        <w:jc w:val="both"/>
      </w:pP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79, 80, 81, 82, 83, 84, 85, 86, 87, 88, 89, 90, 91, 92, 93, 94, 95, 96, 97, 99, 101, 111; </w:t>
      </w:r>
    </w:p>
    <w:bookmarkEnd w:id="896"/>
    <w:bookmarkStart w:name="z906" w:id="897"/>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корпус 1, 9 корпус 1, 9 корпус 2, 26, 32,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897"/>
    <w:bookmarkStart w:name="z907" w:id="898"/>
    <w:p>
      <w:pPr>
        <w:spacing w:after="0"/>
        <w:ind w:left="0"/>
        <w:jc w:val="left"/>
      </w:pPr>
      <w:r>
        <w:rPr>
          <w:rFonts w:ascii="Times New Roman"/>
          <w:b/>
          <w:i w:val="false"/>
          <w:color w:val="000000"/>
        </w:rPr>
        <w:t xml:space="preserve"> № 99 сайлау учаскесі</w:t>
      </w:r>
    </w:p>
    <w:bookmarkEnd w:id="898"/>
    <w:bookmarkStart w:name="z908" w:id="8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899"/>
    <w:bookmarkStart w:name="z909" w:id="900"/>
    <w:p>
      <w:pPr>
        <w:spacing w:after="0"/>
        <w:ind w:left="0"/>
        <w:jc w:val="both"/>
      </w:pPr>
      <w:r>
        <w:rPr>
          <w:rFonts w:ascii="Times New Roman"/>
          <w:b w:val="false"/>
          <w:i w:val="false"/>
          <w:color w:val="000000"/>
          <w:sz w:val="28"/>
        </w:rPr>
        <w:t>
      Шекаралары:</w:t>
      </w:r>
    </w:p>
    <w:bookmarkEnd w:id="900"/>
    <w:bookmarkStart w:name="z910" w:id="901"/>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901"/>
    <w:bookmarkStart w:name="z911" w:id="902"/>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902"/>
    <w:bookmarkStart w:name="z912" w:id="903"/>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62а, 66, 97;</w:t>
      </w:r>
    </w:p>
    <w:bookmarkEnd w:id="903"/>
    <w:bookmarkStart w:name="z913" w:id="904"/>
    <w:p>
      <w:pPr>
        <w:spacing w:after="0"/>
        <w:ind w:left="0"/>
        <w:jc w:val="both"/>
      </w:pPr>
      <w:r>
        <w:rPr>
          <w:rFonts w:ascii="Times New Roman"/>
          <w:b w:val="false"/>
          <w:i w:val="false"/>
          <w:color w:val="000000"/>
          <w:sz w:val="28"/>
        </w:rPr>
        <w:t>
      Мәметова көшесі – 1, 2, 3, 4, 5, 6, 7, 8, 9, 10, 11, 12, 13, 15, 16, 17, 18, 18а, 19, 20, 21, 22, 23, 24, 25, 26, 29, 30, 31, 32, 33, 34, 35, 35 корпус 1, 35 корпус 2, 37 корпус 1, 37 корпус 2, 39 корпус 1, 39 ,40, 41, 41 корпус 1, 41 корпус 2, 42, 43 корпус 1, 43 корпус 2, 44, 47 корпус 1, 47 корпус 2, 48, 49 корпус 1, 49 корпус 2, 51, 51 корпус 2, 52, 53, 53 корпус 2, 54, 55, 55 корпус 2, 57, 57 корпус 1, 57 корпус 2, 59А, 59а корпус 1, 61, 63, 65, 67, 69, 71, 73, 75, 77, 79, 81, 83, 85, 87;</w:t>
      </w:r>
    </w:p>
    <w:bookmarkEnd w:id="904"/>
    <w:bookmarkStart w:name="z914" w:id="905"/>
    <w:p>
      <w:pPr>
        <w:spacing w:after="0"/>
        <w:ind w:left="0"/>
        <w:jc w:val="both"/>
      </w:pPr>
      <w:r>
        <w:rPr>
          <w:rFonts w:ascii="Times New Roman"/>
          <w:b w:val="false"/>
          <w:i w:val="false"/>
          <w:color w:val="000000"/>
          <w:sz w:val="28"/>
        </w:rPr>
        <w:t>
      Менделеев көшесі – 4, 5, 9, 17, 20, 23, 24, 25, 25/1, 26, 27, 31/2, 31/3, 32, 33/2, 34, 34/2, 35, 35/1, 36, 37/1, 39, 39/1, 41, 43, 47;</w:t>
      </w:r>
    </w:p>
    <w:bookmarkEnd w:id="905"/>
    <w:bookmarkStart w:name="z915" w:id="906"/>
    <w:p>
      <w:pPr>
        <w:spacing w:after="0"/>
        <w:ind w:left="0"/>
        <w:jc w:val="both"/>
      </w:pPr>
      <w:r>
        <w:rPr>
          <w:rFonts w:ascii="Times New Roman"/>
          <w:b w:val="false"/>
          <w:i w:val="false"/>
          <w:color w:val="000000"/>
          <w:sz w:val="28"/>
        </w:rPr>
        <w:t>
      Морозов көшесі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06"/>
    <w:bookmarkStart w:name="z916" w:id="907"/>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907"/>
    <w:bookmarkStart w:name="z917" w:id="908"/>
    <w:p>
      <w:pPr>
        <w:spacing w:after="0"/>
        <w:ind w:left="0"/>
        <w:jc w:val="both"/>
      </w:pPr>
      <w:r>
        <w:rPr>
          <w:rFonts w:ascii="Times New Roman"/>
          <w:b w:val="false"/>
          <w:i w:val="false"/>
          <w:color w:val="000000"/>
          <w:sz w:val="28"/>
        </w:rPr>
        <w:t>
      Набережная көшесі – 8, 11, 14, 18, 43/2, 44, 44/2, 45;</w:t>
      </w:r>
    </w:p>
    <w:bookmarkEnd w:id="908"/>
    <w:bookmarkStart w:name="z918" w:id="909"/>
    <w:p>
      <w:pPr>
        <w:spacing w:after="0"/>
        <w:ind w:left="0"/>
        <w:jc w:val="both"/>
      </w:pPr>
      <w:r>
        <w:rPr>
          <w:rFonts w:ascii="Times New Roman"/>
          <w:b w:val="false"/>
          <w:i w:val="false"/>
          <w:color w:val="000000"/>
          <w:sz w:val="28"/>
        </w:rPr>
        <w:t xml:space="preserve">
      Полярная көшесі – 1, 1А, 3, 5, 7, 7а, 8, 9, 10, 11, 12; </w:t>
      </w:r>
    </w:p>
    <w:bookmarkEnd w:id="909"/>
    <w:bookmarkStart w:name="z919" w:id="910"/>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910"/>
    <w:bookmarkStart w:name="z920" w:id="911"/>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1"/>
    <w:bookmarkStart w:name="z921" w:id="912"/>
    <w:p>
      <w:pPr>
        <w:spacing w:after="0"/>
        <w:ind w:left="0"/>
        <w:jc w:val="both"/>
      </w:pPr>
      <w:r>
        <w:rPr>
          <w:rFonts w:ascii="Times New Roman"/>
          <w:b w:val="false"/>
          <w:i w:val="false"/>
          <w:color w:val="000000"/>
          <w:sz w:val="28"/>
        </w:rPr>
        <w:t>
      Почтовая көшесі – 1, 1А, 2, 3, 3А, 5, 11, 11а, 13, 15, 15Б, 17, 19, 19А, 21, 21А, 22, 23, 23А, 25, 25а, 25/1, 27, 33, 35, 38, 40, 41, 41А, 42, 43, 45;</w:t>
      </w:r>
    </w:p>
    <w:bookmarkEnd w:id="912"/>
    <w:bookmarkStart w:name="z922" w:id="913"/>
    <w:p>
      <w:pPr>
        <w:spacing w:after="0"/>
        <w:ind w:left="0"/>
        <w:jc w:val="both"/>
      </w:pPr>
      <w:r>
        <w:rPr>
          <w:rFonts w:ascii="Times New Roman"/>
          <w:b w:val="false"/>
          <w:i w:val="false"/>
          <w:color w:val="000000"/>
          <w:sz w:val="28"/>
        </w:rPr>
        <w:t>
      Тиішбек Аханов көшесі – 1, 1А, 2, 4, 12, 14, 24, 28, 30, 32, 34, 40, 58, 83, 102, 104, 104/2, 106;</w:t>
      </w:r>
    </w:p>
    <w:bookmarkEnd w:id="913"/>
    <w:bookmarkStart w:name="z923" w:id="914"/>
    <w:p>
      <w:pPr>
        <w:spacing w:after="0"/>
        <w:ind w:left="0"/>
        <w:jc w:val="both"/>
      </w:pPr>
      <w:r>
        <w:rPr>
          <w:rFonts w:ascii="Times New Roman"/>
          <w:b w:val="false"/>
          <w:i w:val="false"/>
          <w:color w:val="000000"/>
          <w:sz w:val="28"/>
        </w:rPr>
        <w:t>
      Артельная көшесі – 1А, 2, 3, 5, 7, 9, 18, 18А, 19, 20, 20А;</w:t>
      </w:r>
    </w:p>
    <w:bookmarkEnd w:id="914"/>
    <w:bookmarkStart w:name="z924" w:id="915"/>
    <w:p>
      <w:pPr>
        <w:spacing w:after="0"/>
        <w:ind w:left="0"/>
        <w:jc w:val="both"/>
      </w:pPr>
      <w:r>
        <w:rPr>
          <w:rFonts w:ascii="Times New Roman"/>
          <w:b w:val="false"/>
          <w:i w:val="false"/>
          <w:color w:val="000000"/>
          <w:sz w:val="28"/>
        </w:rPr>
        <w:t>
      Интернациональная көшесі – 7, 14, 17, 20, 20Б, 21, 23;</w:t>
      </w:r>
    </w:p>
    <w:bookmarkEnd w:id="915"/>
    <w:bookmarkStart w:name="z925" w:id="916"/>
    <w:p>
      <w:pPr>
        <w:spacing w:after="0"/>
        <w:ind w:left="0"/>
        <w:jc w:val="both"/>
      </w:pPr>
      <w:r>
        <w:rPr>
          <w:rFonts w:ascii="Times New Roman"/>
          <w:b w:val="false"/>
          <w:i w:val="false"/>
          <w:color w:val="000000"/>
          <w:sz w:val="28"/>
        </w:rPr>
        <w:t>
      Заовражная көшесі – 3;</w:t>
      </w:r>
    </w:p>
    <w:bookmarkEnd w:id="916"/>
    <w:bookmarkStart w:name="z926" w:id="917"/>
    <w:p>
      <w:pPr>
        <w:spacing w:after="0"/>
        <w:ind w:left="0"/>
        <w:jc w:val="both"/>
      </w:pPr>
      <w:r>
        <w:rPr>
          <w:rFonts w:ascii="Times New Roman"/>
          <w:b w:val="false"/>
          <w:i w:val="false"/>
          <w:color w:val="000000"/>
          <w:sz w:val="28"/>
        </w:rPr>
        <w:t>
      Таймырская көшесі – 3, 4, 5, 7, 8, 9, 10, 11, 12, 13, 14, 14/2, 15, 17;</w:t>
      </w:r>
    </w:p>
    <w:bookmarkEnd w:id="917"/>
    <w:bookmarkStart w:name="z927" w:id="918"/>
    <w:p>
      <w:pPr>
        <w:spacing w:after="0"/>
        <w:ind w:left="0"/>
        <w:jc w:val="both"/>
      </w:pPr>
      <w:r>
        <w:rPr>
          <w:rFonts w:ascii="Times New Roman"/>
          <w:b w:val="false"/>
          <w:i w:val="false"/>
          <w:color w:val="000000"/>
          <w:sz w:val="28"/>
        </w:rPr>
        <w:t>
      Златоуская көшесі – 1, 5, 7, 8, 8/1, 9, 10, 11;</w:t>
      </w:r>
    </w:p>
    <w:bookmarkEnd w:id="918"/>
    <w:bookmarkStart w:name="z928" w:id="919"/>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919"/>
    <w:bookmarkStart w:name="z929" w:id="920"/>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920"/>
    <w:bookmarkStart w:name="z930" w:id="921"/>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921"/>
    <w:bookmarkStart w:name="z931" w:id="922"/>
    <w:p>
      <w:pPr>
        <w:spacing w:after="0"/>
        <w:ind w:left="0"/>
        <w:jc w:val="both"/>
      </w:pPr>
      <w:r>
        <w:rPr>
          <w:rFonts w:ascii="Times New Roman"/>
          <w:b w:val="false"/>
          <w:i w:val="false"/>
          <w:color w:val="000000"/>
          <w:sz w:val="28"/>
        </w:rPr>
        <w:t>
      Зеленый лог көшесі 3 – 4;</w:t>
      </w:r>
    </w:p>
    <w:bookmarkEnd w:id="922"/>
    <w:bookmarkStart w:name="z932" w:id="923"/>
    <w:p>
      <w:pPr>
        <w:spacing w:after="0"/>
        <w:ind w:left="0"/>
        <w:jc w:val="both"/>
      </w:pPr>
      <w:r>
        <w:rPr>
          <w:rFonts w:ascii="Times New Roman"/>
          <w:b w:val="false"/>
          <w:i w:val="false"/>
          <w:color w:val="000000"/>
          <w:sz w:val="28"/>
        </w:rPr>
        <w:t>
      Зеленый лог көшесі 6 – 6;</w:t>
      </w:r>
    </w:p>
    <w:bookmarkEnd w:id="923"/>
    <w:bookmarkStart w:name="z933" w:id="924"/>
    <w:p>
      <w:pPr>
        <w:spacing w:after="0"/>
        <w:ind w:left="0"/>
        <w:jc w:val="both"/>
      </w:pPr>
      <w:r>
        <w:rPr>
          <w:rFonts w:ascii="Times New Roman"/>
          <w:b w:val="false"/>
          <w:i w:val="false"/>
          <w:color w:val="000000"/>
          <w:sz w:val="28"/>
        </w:rPr>
        <w:t>
      малая Садовая көшесі – 2, 4, 6, 8, 10, 16, 18, 20, 22, 24, 26, 28, 30;</w:t>
      </w:r>
    </w:p>
    <w:bookmarkEnd w:id="924"/>
    <w:bookmarkStart w:name="z934" w:id="925"/>
    <w:p>
      <w:pPr>
        <w:spacing w:after="0"/>
        <w:ind w:left="0"/>
        <w:jc w:val="both"/>
      </w:pPr>
      <w:r>
        <w:rPr>
          <w:rFonts w:ascii="Times New Roman"/>
          <w:b w:val="false"/>
          <w:i w:val="false"/>
          <w:color w:val="000000"/>
          <w:sz w:val="28"/>
        </w:rPr>
        <w:t>
      713 км көшесі;</w:t>
      </w:r>
    </w:p>
    <w:bookmarkEnd w:id="925"/>
    <w:bookmarkStart w:name="z935" w:id="926"/>
    <w:p>
      <w:pPr>
        <w:spacing w:after="0"/>
        <w:ind w:left="0"/>
        <w:jc w:val="both"/>
      </w:pPr>
      <w:r>
        <w:rPr>
          <w:rFonts w:ascii="Times New Roman"/>
          <w:b w:val="false"/>
          <w:i w:val="false"/>
          <w:color w:val="000000"/>
          <w:sz w:val="28"/>
        </w:rPr>
        <w:t>
      710 км көшесі;</w:t>
      </w:r>
    </w:p>
    <w:bookmarkEnd w:id="926"/>
    <w:bookmarkStart w:name="z936" w:id="927"/>
    <w:p>
      <w:pPr>
        <w:spacing w:after="0"/>
        <w:ind w:left="0"/>
        <w:jc w:val="both"/>
      </w:pPr>
      <w:r>
        <w:rPr>
          <w:rFonts w:ascii="Times New Roman"/>
          <w:b w:val="false"/>
          <w:i w:val="false"/>
          <w:color w:val="000000"/>
          <w:sz w:val="28"/>
        </w:rPr>
        <w:t>
      711 км көшесі.</w:t>
      </w:r>
    </w:p>
    <w:bookmarkEnd w:id="927"/>
    <w:bookmarkStart w:name="z937" w:id="928"/>
    <w:p>
      <w:pPr>
        <w:spacing w:after="0"/>
        <w:ind w:left="0"/>
        <w:jc w:val="left"/>
      </w:pPr>
      <w:r>
        <w:rPr>
          <w:rFonts w:ascii="Times New Roman"/>
          <w:b/>
          <w:i w:val="false"/>
          <w:color w:val="000000"/>
        </w:rPr>
        <w:t xml:space="preserve"> № 100 Сайлау учаскесі</w:t>
      </w:r>
    </w:p>
    <w:bookmarkEnd w:id="928"/>
    <w:bookmarkStart w:name="z938" w:id="929"/>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929"/>
    <w:bookmarkStart w:name="z939" w:id="930"/>
    <w:p>
      <w:pPr>
        <w:spacing w:after="0"/>
        <w:ind w:left="0"/>
        <w:jc w:val="both"/>
      </w:pPr>
      <w:r>
        <w:rPr>
          <w:rFonts w:ascii="Times New Roman"/>
          <w:b w:val="false"/>
          <w:i w:val="false"/>
          <w:color w:val="000000"/>
          <w:sz w:val="28"/>
        </w:rPr>
        <w:t>
      Шекаралары:</w:t>
      </w:r>
    </w:p>
    <w:bookmarkEnd w:id="930"/>
    <w:bookmarkStart w:name="z940" w:id="931"/>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корпус 1, 116 корпус 2, 116 корпус 3, 116 корпус 4, 117, 117А, 118, 118А, 120, 122, 122А, 124; </w:t>
      </w:r>
    </w:p>
    <w:bookmarkEnd w:id="931"/>
    <w:bookmarkStart w:name="z941" w:id="932"/>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932"/>
    <w:bookmarkStart w:name="z942" w:id="933"/>
    <w:p>
      <w:pPr>
        <w:spacing w:after="0"/>
        <w:ind w:left="0"/>
        <w:jc w:val="both"/>
      </w:pPr>
      <w:r>
        <w:rPr>
          <w:rFonts w:ascii="Times New Roman"/>
          <w:b w:val="false"/>
          <w:i w:val="false"/>
          <w:color w:val="000000"/>
          <w:sz w:val="28"/>
        </w:rPr>
        <w:t>
      Локомотивная көшесі – 77, 78, 80, 81, 82, 84, 86, 87, 88, 90, 91, 92, 93, 94, 95, 96, 97, 98, 99, 100, 101, 102, 103, 104, 105, 106, 107, 108, 109, 110, 111, 112, 112А, 113, 113А, 114, 115, 116, 117, 117 корпус 1, 117А, 120, 131;</w:t>
      </w:r>
    </w:p>
    <w:bookmarkEnd w:id="933"/>
    <w:bookmarkStart w:name="z943" w:id="934"/>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934"/>
    <w:bookmarkStart w:name="z944" w:id="935"/>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935"/>
    <w:bookmarkStart w:name="z945" w:id="936"/>
    <w:p>
      <w:pPr>
        <w:spacing w:after="0"/>
        <w:ind w:left="0"/>
        <w:jc w:val="both"/>
      </w:pPr>
      <w:r>
        <w:rPr>
          <w:rFonts w:ascii="Times New Roman"/>
          <w:b w:val="false"/>
          <w:i w:val="false"/>
          <w:color w:val="000000"/>
          <w:sz w:val="28"/>
        </w:rPr>
        <w:t xml:space="preserve">
      Мәметова көшесі – 60, 62, 76, 78, 84, 86, 88, 90, 92, 93, 94, 101А, 103, 113, 119, 119А, 121; </w:t>
      </w:r>
    </w:p>
    <w:bookmarkEnd w:id="936"/>
    <w:bookmarkStart w:name="z946" w:id="937"/>
    <w:p>
      <w:pPr>
        <w:spacing w:after="0"/>
        <w:ind w:left="0"/>
        <w:jc w:val="both"/>
      </w:pPr>
      <w:r>
        <w:rPr>
          <w:rFonts w:ascii="Times New Roman"/>
          <w:b w:val="false"/>
          <w:i w:val="false"/>
          <w:color w:val="000000"/>
          <w:sz w:val="28"/>
        </w:rPr>
        <w:t>
      Мануильский көшесі – 12;</w:t>
      </w:r>
    </w:p>
    <w:bookmarkEnd w:id="937"/>
    <w:bookmarkStart w:name="z947" w:id="938"/>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38"/>
    <w:bookmarkStart w:name="z948" w:id="939"/>
    <w:p>
      <w:pPr>
        <w:spacing w:after="0"/>
        <w:ind w:left="0"/>
        <w:jc w:val="both"/>
      </w:pPr>
      <w:r>
        <w:rPr>
          <w:rFonts w:ascii="Times New Roman"/>
          <w:b w:val="false"/>
          <w:i w:val="false"/>
          <w:color w:val="000000"/>
          <w:sz w:val="28"/>
        </w:rPr>
        <w:t xml:space="preserve">
      Рахымжана Қошқарбаев көшесі– 81, 82, 84, 86, 88, 90, 92, 94, 96, 98, 100, 102, 104, 106, 108, 109, 110, 111, 113, 114, 115, 116, 117, 119, 120, 121, 122, 123, 124, 125; </w:t>
      </w:r>
    </w:p>
    <w:bookmarkEnd w:id="939"/>
    <w:bookmarkStart w:name="z949" w:id="940"/>
    <w:p>
      <w:pPr>
        <w:spacing w:after="0"/>
        <w:ind w:left="0"/>
        <w:jc w:val="both"/>
      </w:pPr>
      <w:r>
        <w:rPr>
          <w:rFonts w:ascii="Times New Roman"/>
          <w:b w:val="false"/>
          <w:i w:val="false"/>
          <w:color w:val="000000"/>
          <w:sz w:val="28"/>
        </w:rPr>
        <w:t>
      Гайдар көшесі – 3, 4, 5, 10.</w:t>
      </w:r>
    </w:p>
    <w:bookmarkEnd w:id="940"/>
    <w:bookmarkStart w:name="z950" w:id="941"/>
    <w:p>
      <w:pPr>
        <w:spacing w:after="0"/>
        <w:ind w:left="0"/>
        <w:jc w:val="left"/>
      </w:pPr>
      <w:r>
        <w:rPr>
          <w:rFonts w:ascii="Times New Roman"/>
          <w:b/>
          <w:i w:val="false"/>
          <w:color w:val="000000"/>
        </w:rPr>
        <w:t xml:space="preserve"> №101 сайлау учаскесі</w:t>
      </w:r>
    </w:p>
    <w:bookmarkEnd w:id="941"/>
    <w:bookmarkStart w:name="z951" w:id="9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p>
    <w:bookmarkEnd w:id="942"/>
    <w:bookmarkStart w:name="z952" w:id="943"/>
    <w:p>
      <w:pPr>
        <w:spacing w:after="0"/>
        <w:ind w:left="0"/>
        <w:jc w:val="both"/>
      </w:pPr>
      <w:r>
        <w:rPr>
          <w:rFonts w:ascii="Times New Roman"/>
          <w:b w:val="false"/>
          <w:i w:val="false"/>
          <w:color w:val="000000"/>
          <w:sz w:val="28"/>
        </w:rPr>
        <w:t>
      Шекаралары:</w:t>
      </w:r>
    </w:p>
    <w:bookmarkEnd w:id="943"/>
    <w:bookmarkStart w:name="z953" w:id="944"/>
    <w:p>
      <w:pPr>
        <w:spacing w:after="0"/>
        <w:ind w:left="0"/>
        <w:jc w:val="both"/>
      </w:pPr>
      <w:r>
        <w:rPr>
          <w:rFonts w:ascii="Times New Roman"/>
          <w:b w:val="false"/>
          <w:i w:val="false"/>
          <w:color w:val="000000"/>
          <w:sz w:val="28"/>
        </w:rPr>
        <w:t>
      Дружба көшесі – 121, 123, 127;</w:t>
      </w:r>
    </w:p>
    <w:bookmarkEnd w:id="944"/>
    <w:bookmarkStart w:name="z954" w:id="945"/>
    <w:p>
      <w:pPr>
        <w:spacing w:after="0"/>
        <w:ind w:left="0"/>
        <w:jc w:val="both"/>
      </w:pPr>
      <w:r>
        <w:rPr>
          <w:rFonts w:ascii="Times New Roman"/>
          <w:b w:val="false"/>
          <w:i w:val="false"/>
          <w:color w:val="000000"/>
          <w:sz w:val="28"/>
        </w:rPr>
        <w:t xml:space="preserve">
      Локомотивная көшесі – 133, 135, 137, 139, 139А, 141, 141 корпус 1, 141 коорпус 2, 143, 145, 147, 147а, 147/2, 149, 151, 155 корпус 2; </w:t>
      </w:r>
    </w:p>
    <w:bookmarkEnd w:id="945"/>
    <w:bookmarkStart w:name="z955" w:id="946"/>
    <w:p>
      <w:pPr>
        <w:spacing w:after="0"/>
        <w:ind w:left="0"/>
        <w:jc w:val="both"/>
      </w:pPr>
      <w:r>
        <w:rPr>
          <w:rFonts w:ascii="Times New Roman"/>
          <w:b w:val="false"/>
          <w:i w:val="false"/>
          <w:color w:val="000000"/>
          <w:sz w:val="28"/>
        </w:rPr>
        <w:t>
      Жекибаев көшесі –136, 138, 140, 148;</w:t>
      </w:r>
    </w:p>
    <w:bookmarkEnd w:id="946"/>
    <w:bookmarkStart w:name="z956" w:id="947"/>
    <w:p>
      <w:pPr>
        <w:spacing w:after="0"/>
        <w:ind w:left="0"/>
        <w:jc w:val="both"/>
      </w:pPr>
      <w:r>
        <w:rPr>
          <w:rFonts w:ascii="Times New Roman"/>
          <w:b w:val="false"/>
          <w:i w:val="false"/>
          <w:color w:val="000000"/>
          <w:sz w:val="28"/>
        </w:rPr>
        <w:t>
      Мануильский көшесі –16, 19, 20, 21, 22.</w:t>
      </w:r>
    </w:p>
    <w:bookmarkEnd w:id="947"/>
    <w:bookmarkStart w:name="z957" w:id="948"/>
    <w:p>
      <w:pPr>
        <w:spacing w:after="0"/>
        <w:ind w:left="0"/>
        <w:jc w:val="left"/>
      </w:pPr>
      <w:r>
        <w:rPr>
          <w:rFonts w:ascii="Times New Roman"/>
          <w:b/>
          <w:i w:val="false"/>
          <w:color w:val="000000"/>
        </w:rPr>
        <w:t xml:space="preserve"> №102 сайлау учаскесі</w:t>
      </w:r>
    </w:p>
    <w:bookmarkEnd w:id="948"/>
    <w:bookmarkStart w:name="z958" w:id="9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"№85 жалпы білім беретін орта мектебі" коммуналдық мемлекеттік мекемесі, Дружба көшесі, 128 үй.</w:t>
      </w:r>
    </w:p>
    <w:bookmarkEnd w:id="949"/>
    <w:bookmarkStart w:name="z959" w:id="950"/>
    <w:p>
      <w:pPr>
        <w:spacing w:after="0"/>
        <w:ind w:left="0"/>
        <w:jc w:val="both"/>
      </w:pPr>
      <w:r>
        <w:rPr>
          <w:rFonts w:ascii="Times New Roman"/>
          <w:b w:val="false"/>
          <w:i w:val="false"/>
          <w:color w:val="000000"/>
          <w:sz w:val="28"/>
        </w:rPr>
        <w:t>
      Шекаралары:</w:t>
      </w:r>
    </w:p>
    <w:bookmarkEnd w:id="950"/>
    <w:bookmarkStart w:name="z960" w:id="951"/>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951"/>
    <w:bookmarkStart w:name="z961" w:id="952"/>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2"/>
    <w:bookmarkStart w:name="z962" w:id="953"/>
    <w:p>
      <w:pPr>
        <w:spacing w:after="0"/>
        <w:ind w:left="0"/>
        <w:jc w:val="both"/>
      </w:pPr>
      <w:r>
        <w:rPr>
          <w:rFonts w:ascii="Times New Roman"/>
          <w:b w:val="false"/>
          <w:i w:val="false"/>
          <w:color w:val="000000"/>
          <w:sz w:val="28"/>
        </w:rPr>
        <w:t>
      Победа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3"/>
    <w:bookmarkStart w:name="z963" w:id="954"/>
    <w:p>
      <w:pPr>
        <w:spacing w:after="0"/>
        <w:ind w:left="0"/>
        <w:jc w:val="both"/>
      </w:pPr>
      <w:r>
        <w:rPr>
          <w:rFonts w:ascii="Times New Roman"/>
          <w:b w:val="false"/>
          <w:i w:val="false"/>
          <w:color w:val="000000"/>
          <w:sz w:val="28"/>
        </w:rPr>
        <w:t>
      Дружба көшесі – 126, 126а, 129;</w:t>
      </w:r>
    </w:p>
    <w:bookmarkEnd w:id="954"/>
    <w:bookmarkStart w:name="z964" w:id="955"/>
    <w:p>
      <w:pPr>
        <w:spacing w:after="0"/>
        <w:ind w:left="0"/>
        <w:jc w:val="both"/>
      </w:pPr>
      <w:r>
        <w:rPr>
          <w:rFonts w:ascii="Times New Roman"/>
          <w:b w:val="false"/>
          <w:i w:val="false"/>
          <w:color w:val="000000"/>
          <w:sz w:val="28"/>
        </w:rPr>
        <w:t>
      Мануильский көшесі – 15, 17;</w:t>
      </w:r>
    </w:p>
    <w:bookmarkEnd w:id="955"/>
    <w:bookmarkStart w:name="z965" w:id="956"/>
    <w:p>
      <w:pPr>
        <w:spacing w:after="0"/>
        <w:ind w:left="0"/>
        <w:jc w:val="both"/>
      </w:pPr>
      <w:r>
        <w:rPr>
          <w:rFonts w:ascii="Times New Roman"/>
          <w:b w:val="false"/>
          <w:i w:val="false"/>
          <w:color w:val="000000"/>
          <w:sz w:val="28"/>
        </w:rPr>
        <w:t xml:space="preserve">
      Локомотивная көшесі – 157, 159; </w:t>
      </w:r>
    </w:p>
    <w:bookmarkEnd w:id="956"/>
    <w:bookmarkStart w:name="z966" w:id="957"/>
    <w:p>
      <w:pPr>
        <w:spacing w:after="0"/>
        <w:ind w:left="0"/>
        <w:jc w:val="both"/>
      </w:pPr>
      <w:r>
        <w:rPr>
          <w:rFonts w:ascii="Times New Roman"/>
          <w:b w:val="false"/>
          <w:i w:val="false"/>
          <w:color w:val="000000"/>
          <w:sz w:val="28"/>
        </w:rPr>
        <w:t>
      Тобольская көшесі – 1, 2, 3, 4, 5, 6, 7, 8, 9, 10, 11, 12, 47, 49, 51.</w:t>
      </w:r>
    </w:p>
    <w:bookmarkEnd w:id="957"/>
    <w:bookmarkStart w:name="z967" w:id="958"/>
    <w:p>
      <w:pPr>
        <w:spacing w:after="0"/>
        <w:ind w:left="0"/>
        <w:jc w:val="left"/>
      </w:pPr>
      <w:r>
        <w:rPr>
          <w:rFonts w:ascii="Times New Roman"/>
          <w:b/>
          <w:i w:val="false"/>
          <w:color w:val="000000"/>
        </w:rPr>
        <w:t xml:space="preserve"> №103 сайлау учаскесі</w:t>
      </w:r>
    </w:p>
    <w:bookmarkEnd w:id="958"/>
    <w:bookmarkStart w:name="z968" w:id="9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Жекибаев көшесі, 125а.</w:t>
      </w:r>
    </w:p>
    <w:bookmarkEnd w:id="959"/>
    <w:bookmarkStart w:name="z969" w:id="960"/>
    <w:p>
      <w:pPr>
        <w:spacing w:after="0"/>
        <w:ind w:left="0"/>
        <w:jc w:val="both"/>
      </w:pPr>
      <w:r>
        <w:rPr>
          <w:rFonts w:ascii="Times New Roman"/>
          <w:b w:val="false"/>
          <w:i w:val="false"/>
          <w:color w:val="000000"/>
          <w:sz w:val="28"/>
        </w:rPr>
        <w:t>
      Шекаралары:</w:t>
      </w:r>
    </w:p>
    <w:bookmarkEnd w:id="960"/>
    <w:bookmarkStart w:name="z970" w:id="961"/>
    <w:p>
      <w:pPr>
        <w:spacing w:after="0"/>
        <w:ind w:left="0"/>
        <w:jc w:val="both"/>
      </w:pPr>
      <w:r>
        <w:rPr>
          <w:rFonts w:ascii="Times New Roman"/>
          <w:b w:val="false"/>
          <w:i w:val="false"/>
          <w:color w:val="000000"/>
          <w:sz w:val="28"/>
        </w:rPr>
        <w:t>
      Жаңа-Ауыл поселкесі – 1, 3, 5, 28;</w:t>
      </w:r>
    </w:p>
    <w:bookmarkEnd w:id="961"/>
    <w:bookmarkStart w:name="z971" w:id="962"/>
    <w:p>
      <w:pPr>
        <w:spacing w:after="0"/>
        <w:ind w:left="0"/>
        <w:jc w:val="both"/>
      </w:pPr>
      <w:r>
        <w:rPr>
          <w:rFonts w:ascii="Times New Roman"/>
          <w:b w:val="false"/>
          <w:i w:val="false"/>
          <w:color w:val="000000"/>
          <w:sz w:val="28"/>
        </w:rPr>
        <w:t>
      Жекибаев көшесі – 125, 127, 129, 131/1, 131/2, 133, 133/1, 133/2, 135, 137, 139, 141, 143, 145, 147, 149.</w:t>
      </w:r>
    </w:p>
    <w:bookmarkEnd w:id="962"/>
    <w:bookmarkStart w:name="z972" w:id="963"/>
    <w:p>
      <w:pPr>
        <w:spacing w:after="0"/>
        <w:ind w:left="0"/>
        <w:jc w:val="left"/>
      </w:pPr>
      <w:r>
        <w:rPr>
          <w:rFonts w:ascii="Times New Roman"/>
          <w:b/>
          <w:i w:val="false"/>
          <w:color w:val="000000"/>
        </w:rPr>
        <w:t xml:space="preserve"> №104 сайлау учаскесі</w:t>
      </w:r>
    </w:p>
    <w:bookmarkEnd w:id="963"/>
    <w:bookmarkStart w:name="z973" w:id="9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негізгі орта мектебі" коммуналдық мемлекеттік мекемесі, Днепровская көшесі, 14 үй.</w:t>
      </w:r>
    </w:p>
    <w:bookmarkEnd w:id="964"/>
    <w:bookmarkStart w:name="z974" w:id="965"/>
    <w:p>
      <w:pPr>
        <w:spacing w:after="0"/>
        <w:ind w:left="0"/>
        <w:jc w:val="both"/>
      </w:pPr>
      <w:r>
        <w:rPr>
          <w:rFonts w:ascii="Times New Roman"/>
          <w:b w:val="false"/>
          <w:i w:val="false"/>
          <w:color w:val="000000"/>
          <w:sz w:val="28"/>
        </w:rPr>
        <w:t>
      Шекаралары:</w:t>
      </w:r>
    </w:p>
    <w:bookmarkEnd w:id="965"/>
    <w:bookmarkStart w:name="z975" w:id="966"/>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4, 5, 10/1, 11, 19, 19 корпус 1, 20, 22, 24, 25, 26, 27, 28, 29, 31, 32, 33, 34, 34а, 35, 36, 37, 40, 41, 45, 46, 47, 48, 50, 51, 54, 61, 62, 79, 83, 86, 88, 89, 90, 99, 108, 109, 110, 111, 112, 113, 114, 115, 115а, 116, 117, 118, 119, 119а, 121, 122, 136;</w:t>
      </w:r>
    </w:p>
    <w:bookmarkEnd w:id="966"/>
    <w:bookmarkStart w:name="z976" w:id="967"/>
    <w:p>
      <w:pPr>
        <w:spacing w:after="0"/>
        <w:ind w:left="0"/>
        <w:jc w:val="both"/>
      </w:pPr>
      <w:r>
        <w:rPr>
          <w:rFonts w:ascii="Times New Roman"/>
          <w:b w:val="false"/>
          <w:i w:val="false"/>
          <w:color w:val="000000"/>
          <w:sz w:val="28"/>
        </w:rPr>
        <w:t>
      Лермонтов көшесі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67"/>
    <w:bookmarkStart w:name="z977" w:id="968"/>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68"/>
    <w:bookmarkStart w:name="z978" w:id="969"/>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69"/>
    <w:bookmarkStart w:name="z979" w:id="970"/>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0"/>
    <w:bookmarkStart w:name="z980" w:id="971"/>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971"/>
    <w:bookmarkStart w:name="z981" w:id="972"/>
    <w:p>
      <w:pPr>
        <w:spacing w:after="0"/>
        <w:ind w:left="0"/>
        <w:jc w:val="both"/>
      </w:pPr>
      <w:r>
        <w:rPr>
          <w:rFonts w:ascii="Times New Roman"/>
          <w:b w:val="false"/>
          <w:i w:val="false"/>
          <w:color w:val="000000"/>
          <w:sz w:val="28"/>
        </w:rPr>
        <w:t>
      Днепровская көшесі – 13, 15, 19, 21, 23, 24, 25, 27, 29, 30, 31, 33, 35, 36, 37, 38, 39, 40, 41, 42, 44, 44А, 45, 46, 46А, 47, 47 корпус 1, 48, 48А, 50, 50А, 51, 52, 53, 54, 55, 56, 57, 58, 59, 60, 61, 62, 63, 65, 66, 67, 68, 69, 70, 71, 72, 74;</w:t>
      </w:r>
    </w:p>
    <w:bookmarkEnd w:id="972"/>
    <w:bookmarkStart w:name="z982" w:id="973"/>
    <w:p>
      <w:pPr>
        <w:spacing w:after="0"/>
        <w:ind w:left="0"/>
        <w:jc w:val="both"/>
      </w:pPr>
      <w:r>
        <w:rPr>
          <w:rFonts w:ascii="Times New Roman"/>
          <w:b w:val="false"/>
          <w:i w:val="false"/>
          <w:color w:val="000000"/>
          <w:sz w:val="28"/>
        </w:rPr>
        <w:t>
      Огарев көшесі – 1, 3, 5, 7, 9, 11, 13, 15, 17, 19, 21, 23, 25, 27, 29, 31;</w:t>
      </w:r>
    </w:p>
    <w:bookmarkEnd w:id="973"/>
    <w:bookmarkStart w:name="z983" w:id="974"/>
    <w:p>
      <w:pPr>
        <w:spacing w:after="0"/>
        <w:ind w:left="0"/>
        <w:jc w:val="both"/>
      </w:pPr>
      <w:r>
        <w:rPr>
          <w:rFonts w:ascii="Times New Roman"/>
          <w:b w:val="false"/>
          <w:i w:val="false"/>
          <w:color w:val="000000"/>
          <w:sz w:val="28"/>
        </w:rPr>
        <w:t>
      Молдавская көшесі – 27, 29, 31, 33, 35, 37, 39, 41, 43, 45, 47, 49, 51, 53, 55;</w:t>
      </w:r>
    </w:p>
    <w:bookmarkEnd w:id="974"/>
    <w:bookmarkStart w:name="z984" w:id="975"/>
    <w:p>
      <w:pPr>
        <w:spacing w:after="0"/>
        <w:ind w:left="0"/>
        <w:jc w:val="both"/>
      </w:pPr>
      <w:r>
        <w:rPr>
          <w:rFonts w:ascii="Times New Roman"/>
          <w:b w:val="false"/>
          <w:i w:val="false"/>
          <w:color w:val="000000"/>
          <w:sz w:val="28"/>
        </w:rPr>
        <w:t>
      Мозаичная көшесі – 53, 55, 57, 71, 73, 75, 77, 79, 81, 83, 85, 89;</w:t>
      </w:r>
    </w:p>
    <w:bookmarkEnd w:id="975"/>
    <w:bookmarkStart w:name="z985" w:id="976"/>
    <w:p>
      <w:pPr>
        <w:spacing w:after="0"/>
        <w:ind w:left="0"/>
        <w:jc w:val="both"/>
      </w:pPr>
      <w:r>
        <w:rPr>
          <w:rFonts w:ascii="Times New Roman"/>
          <w:b w:val="false"/>
          <w:i w:val="false"/>
          <w:color w:val="000000"/>
          <w:sz w:val="28"/>
        </w:rPr>
        <w:t>
      Булавин көшесі – 1, 3, 5, 7, 9, 11, 13, 15, 17, 19, 21, 23, 33;</w:t>
      </w:r>
    </w:p>
    <w:bookmarkEnd w:id="976"/>
    <w:bookmarkStart w:name="z986" w:id="977"/>
    <w:p>
      <w:pPr>
        <w:spacing w:after="0"/>
        <w:ind w:left="0"/>
        <w:jc w:val="both"/>
      </w:pPr>
      <w:r>
        <w:rPr>
          <w:rFonts w:ascii="Times New Roman"/>
          <w:b w:val="false"/>
          <w:i w:val="false"/>
          <w:color w:val="000000"/>
          <w:sz w:val="28"/>
        </w:rPr>
        <w:t xml:space="preserve">
      Урановый тұйық көшесі – 1, 2, 3, 5, 6, 7, 8, 9, 10, 11, 12, 13; </w:t>
      </w:r>
    </w:p>
    <w:bookmarkEnd w:id="977"/>
    <w:bookmarkStart w:name="z987" w:id="978"/>
    <w:p>
      <w:pPr>
        <w:spacing w:after="0"/>
        <w:ind w:left="0"/>
        <w:jc w:val="both"/>
      </w:pPr>
      <w:r>
        <w:rPr>
          <w:rFonts w:ascii="Times New Roman"/>
          <w:b w:val="false"/>
          <w:i w:val="false"/>
          <w:color w:val="000000"/>
          <w:sz w:val="28"/>
        </w:rPr>
        <w:t>
      Лесной тұйық көшесі – 1, 1А, 2, 3, 4;</w:t>
      </w:r>
    </w:p>
    <w:bookmarkEnd w:id="978"/>
    <w:bookmarkStart w:name="z988" w:id="979"/>
    <w:p>
      <w:pPr>
        <w:spacing w:after="0"/>
        <w:ind w:left="0"/>
        <w:jc w:val="both"/>
      </w:pPr>
      <w:r>
        <w:rPr>
          <w:rFonts w:ascii="Times New Roman"/>
          <w:b w:val="false"/>
          <w:i w:val="false"/>
          <w:color w:val="000000"/>
          <w:sz w:val="28"/>
        </w:rPr>
        <w:t>
      Вагонное депо тұйық көшесі – 2, 2А, 3, 7, 8, 9, 10, 12, 14, 18, 20, 22, 24, 25, 26, 27, 28, 29, 30, 32;</w:t>
      </w:r>
    </w:p>
    <w:bookmarkEnd w:id="979"/>
    <w:bookmarkStart w:name="z989" w:id="980"/>
    <w:p>
      <w:pPr>
        <w:spacing w:after="0"/>
        <w:ind w:left="0"/>
        <w:jc w:val="both"/>
      </w:pPr>
      <w:r>
        <w:rPr>
          <w:rFonts w:ascii="Times New Roman"/>
          <w:b w:val="false"/>
          <w:i w:val="false"/>
          <w:color w:val="000000"/>
          <w:sz w:val="28"/>
        </w:rPr>
        <w:t>
      Вишневский тұйық көшесі – 1, 2, 5, 7, 9;</w:t>
      </w:r>
    </w:p>
    <w:bookmarkEnd w:id="980"/>
    <w:bookmarkStart w:name="z990" w:id="981"/>
    <w:p>
      <w:pPr>
        <w:spacing w:after="0"/>
        <w:ind w:left="0"/>
        <w:jc w:val="both"/>
      </w:pPr>
      <w:r>
        <w:rPr>
          <w:rFonts w:ascii="Times New Roman"/>
          <w:b w:val="false"/>
          <w:i w:val="false"/>
          <w:color w:val="000000"/>
          <w:sz w:val="28"/>
        </w:rPr>
        <w:t>
      Пролетарский тұйық көшесі – 2, 4;</w:t>
      </w:r>
    </w:p>
    <w:bookmarkEnd w:id="981"/>
    <w:bookmarkStart w:name="z991" w:id="982"/>
    <w:p>
      <w:pPr>
        <w:spacing w:after="0"/>
        <w:ind w:left="0"/>
        <w:jc w:val="both"/>
      </w:pPr>
      <w:r>
        <w:rPr>
          <w:rFonts w:ascii="Times New Roman"/>
          <w:b w:val="false"/>
          <w:i w:val="false"/>
          <w:color w:val="000000"/>
          <w:sz w:val="28"/>
        </w:rPr>
        <w:t>
      Первомайский тұйық көшесі – 1.</w:t>
      </w:r>
    </w:p>
    <w:bookmarkEnd w:id="982"/>
    <w:bookmarkStart w:name="z992" w:id="983"/>
    <w:p>
      <w:pPr>
        <w:spacing w:after="0"/>
        <w:ind w:left="0"/>
        <w:jc w:val="left"/>
      </w:pPr>
      <w:r>
        <w:rPr>
          <w:rFonts w:ascii="Times New Roman"/>
          <w:b/>
          <w:i w:val="false"/>
          <w:color w:val="000000"/>
        </w:rPr>
        <w:t xml:space="preserve"> №105 сайлау учаскесі</w:t>
      </w:r>
    </w:p>
    <w:bookmarkEnd w:id="983"/>
    <w:bookmarkStart w:name="z993" w:id="9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984"/>
    <w:bookmarkStart w:name="z994" w:id="985"/>
    <w:p>
      <w:pPr>
        <w:spacing w:after="0"/>
        <w:ind w:left="0"/>
        <w:jc w:val="both"/>
      </w:pPr>
      <w:r>
        <w:rPr>
          <w:rFonts w:ascii="Times New Roman"/>
          <w:b w:val="false"/>
          <w:i w:val="false"/>
          <w:color w:val="000000"/>
          <w:sz w:val="28"/>
        </w:rPr>
        <w:t>
      Шекаралары:</w:t>
      </w:r>
    </w:p>
    <w:bookmarkEnd w:id="985"/>
    <w:bookmarkStart w:name="z995" w:id="986"/>
    <w:p>
      <w:pPr>
        <w:spacing w:after="0"/>
        <w:ind w:left="0"/>
        <w:jc w:val="both"/>
      </w:pPr>
      <w:r>
        <w:rPr>
          <w:rFonts w:ascii="Times New Roman"/>
          <w:b w:val="false"/>
          <w:i w:val="false"/>
          <w:color w:val="000000"/>
          <w:sz w:val="28"/>
        </w:rPr>
        <w:t>
      Теміртау көшесі – 6, 9, 11, 13, 19, 21, 23, 25, 28, 31, 34, 37, 41, 43, 45, 47, 49, 53;</w:t>
      </w:r>
    </w:p>
    <w:bookmarkEnd w:id="986"/>
    <w:bookmarkStart w:name="z996" w:id="987"/>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987"/>
    <w:bookmarkStart w:name="z997" w:id="988"/>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988"/>
    <w:bookmarkStart w:name="z998" w:id="989"/>
    <w:p>
      <w:pPr>
        <w:spacing w:after="0"/>
        <w:ind w:left="0"/>
        <w:jc w:val="both"/>
      </w:pPr>
      <w:r>
        <w:rPr>
          <w:rFonts w:ascii="Times New Roman"/>
          <w:b w:val="false"/>
          <w:i w:val="false"/>
          <w:color w:val="000000"/>
          <w:sz w:val="28"/>
        </w:rPr>
        <w:t xml:space="preserve">
      Байкальская көшесі – 2/3; </w:t>
      </w:r>
    </w:p>
    <w:bookmarkEnd w:id="989"/>
    <w:bookmarkStart w:name="z999" w:id="990"/>
    <w:p>
      <w:pPr>
        <w:spacing w:after="0"/>
        <w:ind w:left="0"/>
        <w:jc w:val="both"/>
      </w:pPr>
      <w:r>
        <w:rPr>
          <w:rFonts w:ascii="Times New Roman"/>
          <w:b w:val="false"/>
          <w:i w:val="false"/>
          <w:color w:val="000000"/>
          <w:sz w:val="28"/>
        </w:rPr>
        <w:t>
      1 Байкальская көшесі – 2/1, 2/2, 2/3, 3, 3/2, 4, 10;</w:t>
      </w:r>
    </w:p>
    <w:bookmarkEnd w:id="990"/>
    <w:bookmarkStart w:name="z1000" w:id="991"/>
    <w:p>
      <w:pPr>
        <w:spacing w:after="0"/>
        <w:ind w:left="0"/>
        <w:jc w:val="both"/>
      </w:pPr>
      <w:r>
        <w:rPr>
          <w:rFonts w:ascii="Times New Roman"/>
          <w:b w:val="false"/>
          <w:i w:val="false"/>
          <w:color w:val="000000"/>
          <w:sz w:val="28"/>
        </w:rPr>
        <w:t xml:space="preserve">
      2 Байкальская көшесі – 1, 2, 3, 5, 6, 7, 9, 11, 13; </w:t>
      </w:r>
    </w:p>
    <w:bookmarkEnd w:id="991"/>
    <w:bookmarkStart w:name="z1001" w:id="992"/>
    <w:p>
      <w:pPr>
        <w:spacing w:after="0"/>
        <w:ind w:left="0"/>
        <w:jc w:val="both"/>
      </w:pPr>
      <w:r>
        <w:rPr>
          <w:rFonts w:ascii="Times New Roman"/>
          <w:b w:val="false"/>
          <w:i w:val="false"/>
          <w:color w:val="000000"/>
          <w:sz w:val="28"/>
        </w:rPr>
        <w:t>
      3 Байкальская көшесі – 1, 3, 4, 5, 6, 8, 10, 12, 14.</w:t>
      </w:r>
    </w:p>
    <w:bookmarkEnd w:id="992"/>
    <w:bookmarkStart w:name="z1002" w:id="993"/>
    <w:p>
      <w:pPr>
        <w:spacing w:after="0"/>
        <w:ind w:left="0"/>
        <w:jc w:val="left"/>
      </w:pPr>
      <w:r>
        <w:rPr>
          <w:rFonts w:ascii="Times New Roman"/>
          <w:b/>
          <w:i w:val="false"/>
          <w:color w:val="000000"/>
        </w:rPr>
        <w:t xml:space="preserve"> №106 сайлау учаскесі</w:t>
      </w:r>
    </w:p>
    <w:bookmarkEnd w:id="993"/>
    <w:bookmarkStart w:name="z1003" w:id="994"/>
    <w:p>
      <w:pPr>
        <w:spacing w:after="0"/>
        <w:ind w:left="0"/>
        <w:jc w:val="both"/>
      </w:pPr>
      <w:r>
        <w:rPr>
          <w:rFonts w:ascii="Times New Roman"/>
          <w:b w:val="false"/>
          <w:i w:val="false"/>
          <w:color w:val="000000"/>
          <w:sz w:val="28"/>
        </w:rPr>
        <w:t>
      Орталығы: "Апаттар медицинасының темір жол госпитальдары" акционерлік қоғамының - "Қарағанды темір жол ауруханасы" филиалы, Мәметова көшесі, 99 үй.</w:t>
      </w:r>
    </w:p>
    <w:bookmarkEnd w:id="994"/>
    <w:bookmarkStart w:name="z1004" w:id="995"/>
    <w:p>
      <w:pPr>
        <w:spacing w:after="0"/>
        <w:ind w:left="0"/>
        <w:jc w:val="left"/>
      </w:pPr>
      <w:r>
        <w:rPr>
          <w:rFonts w:ascii="Times New Roman"/>
          <w:b/>
          <w:i w:val="false"/>
          <w:color w:val="000000"/>
        </w:rPr>
        <w:t xml:space="preserve"> №107 сайлау учаскесі</w:t>
      </w:r>
    </w:p>
    <w:bookmarkEnd w:id="995"/>
    <w:bookmarkStart w:name="z1005" w:id="99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bookmarkEnd w:id="996"/>
    <w:bookmarkStart w:name="z1006" w:id="997"/>
    <w:p>
      <w:pPr>
        <w:spacing w:after="0"/>
        <w:ind w:left="0"/>
        <w:jc w:val="both"/>
      </w:pPr>
      <w:r>
        <w:rPr>
          <w:rFonts w:ascii="Times New Roman"/>
          <w:b w:val="false"/>
          <w:i w:val="false"/>
          <w:color w:val="000000"/>
          <w:sz w:val="28"/>
        </w:rPr>
        <w:t>
      Шекаралары:</w:t>
      </w:r>
    </w:p>
    <w:bookmarkEnd w:id="997"/>
    <w:bookmarkStart w:name="z1007" w:id="998"/>
    <w:p>
      <w:pPr>
        <w:spacing w:after="0"/>
        <w:ind w:left="0"/>
        <w:jc w:val="both"/>
      </w:pPr>
      <w:r>
        <w:rPr>
          <w:rFonts w:ascii="Times New Roman"/>
          <w:b w:val="false"/>
          <w:i w:val="false"/>
          <w:color w:val="000000"/>
          <w:sz w:val="28"/>
        </w:rPr>
        <w:t xml:space="preserve">
      Глинка көшесі – 5, 12, 38, 53, 56, 65, 67, 69, 75, 125; </w:t>
      </w:r>
    </w:p>
    <w:bookmarkEnd w:id="998"/>
    <w:bookmarkStart w:name="z1008" w:id="999"/>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999"/>
    <w:bookmarkStart w:name="z1009" w:id="1000"/>
    <w:p>
      <w:pPr>
        <w:spacing w:after="0"/>
        <w:ind w:left="0"/>
        <w:jc w:val="both"/>
      </w:pPr>
      <w:r>
        <w:rPr>
          <w:rFonts w:ascii="Times New Roman"/>
          <w:b w:val="false"/>
          <w:i w:val="false"/>
          <w:color w:val="000000"/>
          <w:sz w:val="28"/>
        </w:rPr>
        <w:t xml:space="preserve">
      Фурманов көшесі – 9, 12, 19, 23; </w:t>
      </w:r>
    </w:p>
    <w:bookmarkEnd w:id="1000"/>
    <w:bookmarkStart w:name="z1010" w:id="1001"/>
    <w:p>
      <w:pPr>
        <w:spacing w:after="0"/>
        <w:ind w:left="0"/>
        <w:jc w:val="both"/>
      </w:pPr>
      <w:r>
        <w:rPr>
          <w:rFonts w:ascii="Times New Roman"/>
          <w:b w:val="false"/>
          <w:i w:val="false"/>
          <w:color w:val="000000"/>
          <w:sz w:val="28"/>
        </w:rPr>
        <w:t>
      Сакко и Ваницетти көшесі – 8а, 10А, 14а, 14 корпус 1, 14 корпус 2, 15;</w:t>
      </w:r>
    </w:p>
    <w:bookmarkEnd w:id="1001"/>
    <w:bookmarkStart w:name="z1011" w:id="1002"/>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1002"/>
    <w:bookmarkStart w:name="z1012" w:id="1003"/>
    <w:p>
      <w:pPr>
        <w:spacing w:after="0"/>
        <w:ind w:left="0"/>
        <w:jc w:val="both"/>
      </w:pPr>
      <w:r>
        <w:rPr>
          <w:rFonts w:ascii="Times New Roman"/>
          <w:b w:val="false"/>
          <w:i w:val="false"/>
          <w:color w:val="000000"/>
          <w:sz w:val="28"/>
        </w:rPr>
        <w:t>
      Попов көшесі – 1, 2, 3, 4, 5, 6, 7, 8, 9, 10, 11, 12, 13, 14, 15, 16, 18, 20, 21, 27, 28, 30, 31, 32, 33, 39, 40, 41, 42, 43, 44, 45, 45А, 47, 48, 49, 50, 51, 52, 53, 54, 55, 56, 57;</w:t>
      </w:r>
    </w:p>
    <w:bookmarkEnd w:id="1003"/>
    <w:bookmarkStart w:name="z1013" w:id="1004"/>
    <w:p>
      <w:pPr>
        <w:spacing w:after="0"/>
        <w:ind w:left="0"/>
        <w:jc w:val="both"/>
      </w:pPr>
      <w:r>
        <w:rPr>
          <w:rFonts w:ascii="Times New Roman"/>
          <w:b w:val="false"/>
          <w:i w:val="false"/>
          <w:color w:val="000000"/>
          <w:sz w:val="28"/>
        </w:rPr>
        <w:t>
      Павленко көшесі – 1, 2, 3, 4, 5, 6, 7, 8, 9, 10, 11, 12, 14, 16, 17, 18, 19, 20, 21, 21/1, 22, 23, 24, 25, 26, 27, 28, 29, 30, 31, 32, 32А, 33, 34, 35, 35А, 36, 36А, 37, 37А, 38, 38А, 39, 40, 42, 44, 46, 48, 49, 50, 50А, 52, 53, 54, 55, 56, 57, 58, 59, 61, 61/1, 61/5, 61А, 61Б, 61В, 61г, 65, 67, 69, 70, 71, 72, 73, 75, 76, 78, 80, 82, 84, 86, 88, 90, 92, 94, 96, 98, 102, 104, 106;</w:t>
      </w:r>
    </w:p>
    <w:bookmarkEnd w:id="1004"/>
    <w:bookmarkStart w:name="z1014" w:id="1005"/>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05"/>
    <w:bookmarkStart w:name="z1015" w:id="1006"/>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06"/>
    <w:bookmarkStart w:name="z1016" w:id="1007"/>
    <w:p>
      <w:pPr>
        <w:spacing w:after="0"/>
        <w:ind w:left="0"/>
        <w:jc w:val="both"/>
      </w:pPr>
      <w:r>
        <w:rPr>
          <w:rFonts w:ascii="Times New Roman"/>
          <w:b w:val="false"/>
          <w:i w:val="false"/>
          <w:color w:val="000000"/>
          <w:sz w:val="28"/>
        </w:rPr>
        <w:t xml:space="preserve">
      Новосибирская көшесі – 1, 2, 2а, 2б, 3, 4, 5, 6, 7, 8, 10, 11, 12, 13, 14, 15, 16, 17, 18, 19, 20, 21, 22, 23, 24, 25, 27, 29, 31, 33, 35, 37, 39, 41, 43, 45; </w:t>
      </w:r>
    </w:p>
    <w:bookmarkEnd w:id="1007"/>
    <w:bookmarkStart w:name="z1017" w:id="1008"/>
    <w:p>
      <w:pPr>
        <w:spacing w:after="0"/>
        <w:ind w:left="0"/>
        <w:jc w:val="both"/>
      </w:pPr>
      <w:r>
        <w:rPr>
          <w:rFonts w:ascii="Times New Roman"/>
          <w:b w:val="false"/>
          <w:i w:val="false"/>
          <w:color w:val="000000"/>
          <w:sz w:val="28"/>
        </w:rPr>
        <w:t>
      Железнодорожная көшесі – 1,7, 9, 11, 11а, 12, 29, 31, 37;</w:t>
      </w:r>
    </w:p>
    <w:bookmarkEnd w:id="1008"/>
    <w:bookmarkStart w:name="z1018" w:id="1009"/>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1009"/>
    <w:bookmarkStart w:name="z1019" w:id="1010"/>
    <w:p>
      <w:pPr>
        <w:spacing w:after="0"/>
        <w:ind w:left="0"/>
        <w:jc w:val="both"/>
      </w:pPr>
      <w:r>
        <w:rPr>
          <w:rFonts w:ascii="Times New Roman"/>
          <w:b w:val="false"/>
          <w:i w:val="false"/>
          <w:color w:val="000000"/>
          <w:sz w:val="28"/>
        </w:rPr>
        <w:t xml:space="preserve">
      Заславский көшесі – 1, 2, 3, 4, 5, 5/1, 6, 7, 8, 9, 10, 10/1, 10/2, 12, 13, 14, 15, 16, 17, 28/5; </w:t>
      </w:r>
    </w:p>
    <w:bookmarkEnd w:id="1010"/>
    <w:bookmarkStart w:name="z1020" w:id="1011"/>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011"/>
    <w:bookmarkStart w:name="z1021" w:id="1012"/>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012"/>
    <w:bookmarkStart w:name="z1022" w:id="1013"/>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3"/>
    <w:bookmarkStart w:name="z1023" w:id="1014"/>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014"/>
    <w:bookmarkStart w:name="z1024" w:id="1015"/>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015"/>
    <w:bookmarkStart w:name="z1025" w:id="1016"/>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016"/>
    <w:bookmarkStart w:name="z1026" w:id="1017"/>
    <w:p>
      <w:pPr>
        <w:spacing w:after="0"/>
        <w:ind w:left="0"/>
        <w:jc w:val="both"/>
      </w:pPr>
      <w:r>
        <w:rPr>
          <w:rFonts w:ascii="Times New Roman"/>
          <w:b w:val="false"/>
          <w:i w:val="false"/>
          <w:color w:val="000000"/>
          <w:sz w:val="28"/>
        </w:rPr>
        <w:t xml:space="preserve">
      Ушаков көшесі – 8, 33а, 41, 41 корпус 1, 43; </w:t>
      </w:r>
    </w:p>
    <w:bookmarkEnd w:id="1017"/>
    <w:bookmarkStart w:name="z1027" w:id="1018"/>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018"/>
    <w:bookmarkStart w:name="z1028" w:id="1019"/>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19"/>
    <w:bookmarkStart w:name="z1029" w:id="1020"/>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корпус 2, 6 корпус 3, 6 корпус 4, 6 корпус 5, 6 корпус 6, 8, 8 корпус 1,8 корпус 2, 8 корпус 3, 8 корпус 4, 9, 9А, 9/5, 9 корпус 6, 10, 10А, 10А/1, 10 корпус 1, 10 корпус 2, 14, 16, 20;</w:t>
      </w:r>
    </w:p>
    <w:bookmarkEnd w:id="1020"/>
    <w:bookmarkStart w:name="z1030" w:id="1021"/>
    <w:p>
      <w:pPr>
        <w:spacing w:after="0"/>
        <w:ind w:left="0"/>
        <w:jc w:val="both"/>
      </w:pPr>
      <w:r>
        <w:rPr>
          <w:rFonts w:ascii="Times New Roman"/>
          <w:b w:val="false"/>
          <w:i w:val="false"/>
          <w:color w:val="000000"/>
          <w:sz w:val="28"/>
        </w:rPr>
        <w:t>
      Верещагин көшесі – 1, 2А, 3А, 4, 4А, 7, 19, 21А, 23а, 25, 27А, 28;</w:t>
      </w:r>
    </w:p>
    <w:bookmarkEnd w:id="1021"/>
    <w:bookmarkStart w:name="z1031" w:id="1022"/>
    <w:p>
      <w:pPr>
        <w:spacing w:after="0"/>
        <w:ind w:left="0"/>
        <w:jc w:val="both"/>
      </w:pPr>
      <w:r>
        <w:rPr>
          <w:rFonts w:ascii="Times New Roman"/>
          <w:b w:val="false"/>
          <w:i w:val="false"/>
          <w:color w:val="000000"/>
          <w:sz w:val="28"/>
        </w:rPr>
        <w:t xml:space="preserve">
      Толбухин көшесі – 9, 31, 34, 34а, 37, 45, 55, 57, 73, 77; </w:t>
      </w:r>
    </w:p>
    <w:bookmarkEnd w:id="1022"/>
    <w:bookmarkStart w:name="z1032" w:id="1023"/>
    <w:p>
      <w:pPr>
        <w:spacing w:after="0"/>
        <w:ind w:left="0"/>
        <w:jc w:val="both"/>
      </w:pPr>
      <w:r>
        <w:rPr>
          <w:rFonts w:ascii="Times New Roman"/>
          <w:b w:val="false"/>
          <w:i w:val="false"/>
          <w:color w:val="000000"/>
          <w:sz w:val="28"/>
        </w:rPr>
        <w:t>
      Мир труда көшесі – 1, 5, 15, 19, 20, 21, 22, 22 корпус 1, 22 корпус 2, 22, 23, 24, 25, 25а, 35, 36 корпус 1, 38, 39, 41 корпус 2;</w:t>
      </w:r>
    </w:p>
    <w:bookmarkEnd w:id="1023"/>
    <w:bookmarkStart w:name="z1033" w:id="1024"/>
    <w:p>
      <w:pPr>
        <w:spacing w:after="0"/>
        <w:ind w:left="0"/>
        <w:jc w:val="both"/>
      </w:pPr>
      <w:r>
        <w:rPr>
          <w:rFonts w:ascii="Times New Roman"/>
          <w:b w:val="false"/>
          <w:i w:val="false"/>
          <w:color w:val="000000"/>
          <w:sz w:val="28"/>
        </w:rPr>
        <w:t>
      Декабристов көшесі – 7, 8, 9, 10, 11, 12а, 13а, 14, 15, 23;</w:t>
      </w:r>
    </w:p>
    <w:bookmarkEnd w:id="1024"/>
    <w:bookmarkStart w:name="z1034" w:id="1025"/>
    <w:p>
      <w:pPr>
        <w:spacing w:after="0"/>
        <w:ind w:left="0"/>
        <w:jc w:val="both"/>
      </w:pPr>
      <w:r>
        <w:rPr>
          <w:rFonts w:ascii="Times New Roman"/>
          <w:b w:val="false"/>
          <w:i w:val="false"/>
          <w:color w:val="000000"/>
          <w:sz w:val="28"/>
        </w:rPr>
        <w:t>
      Третьяков көшесі – 32, 34, 36, 37, 38, 39, 40.</w:t>
      </w:r>
    </w:p>
    <w:bookmarkEnd w:id="1025"/>
    <w:bookmarkStart w:name="z1035" w:id="1026"/>
    <w:p>
      <w:pPr>
        <w:spacing w:after="0"/>
        <w:ind w:left="0"/>
        <w:jc w:val="left"/>
      </w:pPr>
      <w:r>
        <w:rPr>
          <w:rFonts w:ascii="Times New Roman"/>
          <w:b/>
          <w:i w:val="false"/>
          <w:color w:val="000000"/>
        </w:rPr>
        <w:t xml:space="preserve"> №108 сайлау учаскесі</w:t>
      </w:r>
    </w:p>
    <w:bookmarkEnd w:id="1026"/>
    <w:bookmarkStart w:name="z1036" w:id="102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1027"/>
    <w:bookmarkStart w:name="z1037" w:id="1028"/>
    <w:p>
      <w:pPr>
        <w:spacing w:after="0"/>
        <w:ind w:left="0"/>
        <w:jc w:val="both"/>
      </w:pPr>
      <w:r>
        <w:rPr>
          <w:rFonts w:ascii="Times New Roman"/>
          <w:b w:val="false"/>
          <w:i w:val="false"/>
          <w:color w:val="000000"/>
          <w:sz w:val="28"/>
        </w:rPr>
        <w:t>
      Шекаралары:</w:t>
      </w:r>
    </w:p>
    <w:bookmarkEnd w:id="1028"/>
    <w:bookmarkStart w:name="z1038" w:id="1029"/>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029"/>
    <w:bookmarkStart w:name="z1039" w:id="1030"/>
    <w:p>
      <w:pPr>
        <w:spacing w:after="0"/>
        <w:ind w:left="0"/>
        <w:jc w:val="both"/>
      </w:pPr>
      <w:r>
        <w:rPr>
          <w:rFonts w:ascii="Times New Roman"/>
          <w:b w:val="false"/>
          <w:i w:val="false"/>
          <w:color w:val="000000"/>
          <w:sz w:val="28"/>
        </w:rPr>
        <w:t>
      Сухопутная көшесі– 1, 2, 3, 4, 5, 6, 7, 8, 9, 10, 11, 12, 13, 14, 15, 16, 17, 18, 19, 20;</w:t>
      </w:r>
    </w:p>
    <w:bookmarkEnd w:id="1030"/>
    <w:bookmarkStart w:name="z1040" w:id="1031"/>
    <w:p>
      <w:pPr>
        <w:spacing w:after="0"/>
        <w:ind w:left="0"/>
        <w:jc w:val="both"/>
      </w:pPr>
      <w:r>
        <w:rPr>
          <w:rFonts w:ascii="Times New Roman"/>
          <w:b w:val="false"/>
          <w:i w:val="false"/>
          <w:color w:val="000000"/>
          <w:sz w:val="28"/>
        </w:rPr>
        <w:t>
      Байсеитова көшесі – 1, 2, 3, 4, 5, 6, 7, 8, 9, 10, 11, 12, 13, 14, 15, 16, 17, 18;</w:t>
      </w:r>
    </w:p>
    <w:bookmarkEnd w:id="1031"/>
    <w:bookmarkStart w:name="z1041" w:id="1032"/>
    <w:p>
      <w:pPr>
        <w:spacing w:after="0"/>
        <w:ind w:left="0"/>
        <w:jc w:val="both"/>
      </w:pPr>
      <w:r>
        <w:rPr>
          <w:rFonts w:ascii="Times New Roman"/>
          <w:b w:val="false"/>
          <w:i w:val="false"/>
          <w:color w:val="000000"/>
          <w:sz w:val="28"/>
        </w:rPr>
        <w:t>
      Кисловодская көшесі – 1, 2, 3, 4, 5, 6, 7, 8, 9, 10, 11, 12, 13, 14, 15, 16;</w:t>
      </w:r>
    </w:p>
    <w:bookmarkEnd w:id="1032"/>
    <w:bookmarkStart w:name="z1042" w:id="1033"/>
    <w:p>
      <w:pPr>
        <w:spacing w:after="0"/>
        <w:ind w:left="0"/>
        <w:jc w:val="both"/>
      </w:pPr>
      <w:r>
        <w:rPr>
          <w:rFonts w:ascii="Times New Roman"/>
          <w:b w:val="false"/>
          <w:i w:val="false"/>
          <w:color w:val="000000"/>
          <w:sz w:val="28"/>
        </w:rPr>
        <w:t xml:space="preserve">
      Пирогов көшесі – 9, 11, 13, 14, 15, 16, 17, 18, 19, 20, 21, 22, 23, 24, 26, 28; </w:t>
      </w:r>
    </w:p>
    <w:bookmarkEnd w:id="1033"/>
    <w:bookmarkStart w:name="z1043" w:id="1034"/>
    <w:p>
      <w:pPr>
        <w:spacing w:after="0"/>
        <w:ind w:left="0"/>
        <w:jc w:val="both"/>
      </w:pPr>
      <w:r>
        <w:rPr>
          <w:rFonts w:ascii="Times New Roman"/>
          <w:b w:val="false"/>
          <w:i w:val="false"/>
          <w:color w:val="000000"/>
          <w:sz w:val="28"/>
        </w:rPr>
        <w:t xml:space="preserve">
      Арай көшесі – 1, 2, 3, 4, 5, 6, 7, 8, 9, 10, 11, 12; </w:t>
      </w:r>
    </w:p>
    <w:bookmarkEnd w:id="1034"/>
    <w:bookmarkStart w:name="z1044" w:id="1035"/>
    <w:p>
      <w:pPr>
        <w:spacing w:after="0"/>
        <w:ind w:left="0"/>
        <w:jc w:val="both"/>
      </w:pPr>
      <w:r>
        <w:rPr>
          <w:rFonts w:ascii="Times New Roman"/>
          <w:b w:val="false"/>
          <w:i w:val="false"/>
          <w:color w:val="000000"/>
          <w:sz w:val="28"/>
        </w:rPr>
        <w:t>
      Расчетная көшесі – 1, 1/1, 2, 3, 4, 5, 6, 7, 8, 9, 10, 11, 12;</w:t>
      </w:r>
    </w:p>
    <w:bookmarkEnd w:id="1035"/>
    <w:bookmarkStart w:name="z1045" w:id="1036"/>
    <w:p>
      <w:pPr>
        <w:spacing w:after="0"/>
        <w:ind w:left="0"/>
        <w:jc w:val="both"/>
      </w:pPr>
      <w:r>
        <w:rPr>
          <w:rFonts w:ascii="Times New Roman"/>
          <w:b w:val="false"/>
          <w:i w:val="false"/>
          <w:color w:val="000000"/>
          <w:sz w:val="28"/>
        </w:rPr>
        <w:t>
      Курильская көшесі – 1, 2, 3, 4, 5, 6, 7, 8, 9, 10;</w:t>
      </w:r>
    </w:p>
    <w:bookmarkEnd w:id="1036"/>
    <w:bookmarkStart w:name="z1046" w:id="1037"/>
    <w:p>
      <w:pPr>
        <w:spacing w:after="0"/>
        <w:ind w:left="0"/>
        <w:jc w:val="both"/>
      </w:pPr>
      <w:r>
        <w:rPr>
          <w:rFonts w:ascii="Times New Roman"/>
          <w:b w:val="false"/>
          <w:i w:val="false"/>
          <w:color w:val="000000"/>
          <w:sz w:val="28"/>
        </w:rPr>
        <w:t xml:space="preserve">
      Ардақ көшесі – 29, 31, 31А, 33, 35, 35а, 37, 37а; </w:t>
      </w:r>
    </w:p>
    <w:bookmarkEnd w:id="1037"/>
    <w:bookmarkStart w:name="z1047" w:id="1038"/>
    <w:p>
      <w:pPr>
        <w:spacing w:after="0"/>
        <w:ind w:left="0"/>
        <w:jc w:val="both"/>
      </w:pPr>
      <w:r>
        <w:rPr>
          <w:rFonts w:ascii="Times New Roman"/>
          <w:b w:val="false"/>
          <w:i w:val="false"/>
          <w:color w:val="000000"/>
          <w:sz w:val="28"/>
        </w:rPr>
        <w:t>
      Сводная көшесі– 1, 2, 3, 7, 17, 19, 24/2;</w:t>
      </w:r>
    </w:p>
    <w:bookmarkEnd w:id="1038"/>
    <w:bookmarkStart w:name="z1048" w:id="1039"/>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1039"/>
    <w:bookmarkStart w:name="z1049" w:id="1040"/>
    <w:p>
      <w:pPr>
        <w:spacing w:after="0"/>
        <w:ind w:left="0"/>
        <w:jc w:val="both"/>
      </w:pPr>
      <w:r>
        <w:rPr>
          <w:rFonts w:ascii="Times New Roman"/>
          <w:b w:val="false"/>
          <w:i w:val="false"/>
          <w:color w:val="000000"/>
          <w:sz w:val="28"/>
        </w:rPr>
        <w:t xml:space="preserve">
      Металлистер көшесі – (көп қабатты құрылыс) 43А, 45А, 47А, 49А, 50; </w:t>
      </w:r>
    </w:p>
    <w:bookmarkEnd w:id="1040"/>
    <w:bookmarkStart w:name="z1050" w:id="1041"/>
    <w:p>
      <w:pPr>
        <w:spacing w:after="0"/>
        <w:ind w:left="0"/>
        <w:jc w:val="both"/>
      </w:pPr>
      <w:r>
        <w:rPr>
          <w:rFonts w:ascii="Times New Roman"/>
          <w:b w:val="false"/>
          <w:i w:val="false"/>
          <w:color w:val="000000"/>
          <w:sz w:val="28"/>
        </w:rPr>
        <w:t>
      Фрунзе көшесі - 43А, 45А, 47А, 49А, 51.</w:t>
      </w:r>
    </w:p>
    <w:bookmarkEnd w:id="1041"/>
    <w:bookmarkStart w:name="z1051" w:id="1042"/>
    <w:p>
      <w:pPr>
        <w:spacing w:after="0"/>
        <w:ind w:left="0"/>
        <w:jc w:val="left"/>
      </w:pPr>
      <w:r>
        <w:rPr>
          <w:rFonts w:ascii="Times New Roman"/>
          <w:b/>
          <w:i w:val="false"/>
          <w:color w:val="000000"/>
        </w:rPr>
        <w:t xml:space="preserve"> №109 сайлау учаскесі</w:t>
      </w:r>
    </w:p>
    <w:bookmarkEnd w:id="1042"/>
    <w:bookmarkStart w:name="z1052" w:id="1043"/>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"Молодежный" Мәдениет Үйі" коммуналдық мемлекеттік қазыналық кәсіпорны, 22 ықшамаудан.</w:t>
      </w:r>
    </w:p>
    <w:bookmarkEnd w:id="1043"/>
    <w:bookmarkStart w:name="z1053" w:id="1044"/>
    <w:p>
      <w:pPr>
        <w:spacing w:after="0"/>
        <w:ind w:left="0"/>
        <w:jc w:val="both"/>
      </w:pPr>
      <w:r>
        <w:rPr>
          <w:rFonts w:ascii="Times New Roman"/>
          <w:b w:val="false"/>
          <w:i w:val="false"/>
          <w:color w:val="000000"/>
          <w:sz w:val="28"/>
        </w:rPr>
        <w:t>
      Шекаралары:</w:t>
      </w:r>
    </w:p>
    <w:bookmarkEnd w:id="1044"/>
    <w:bookmarkStart w:name="z1054" w:id="1045"/>
    <w:p>
      <w:pPr>
        <w:spacing w:after="0"/>
        <w:ind w:left="0"/>
        <w:jc w:val="both"/>
      </w:pPr>
      <w:r>
        <w:rPr>
          <w:rFonts w:ascii="Times New Roman"/>
          <w:b w:val="false"/>
          <w:i w:val="false"/>
          <w:color w:val="000000"/>
          <w:sz w:val="28"/>
        </w:rPr>
        <w:t>
      Широкая көшесі – 1, 6, 8, 10, 12, 14, 16, 18, 20, 22, 24, 26, 28, 34, 36, 38, 44, 46, 48, 50, 52, 54;</w:t>
      </w:r>
    </w:p>
    <w:bookmarkEnd w:id="1045"/>
    <w:bookmarkStart w:name="z1055" w:id="1046"/>
    <w:p>
      <w:pPr>
        <w:spacing w:after="0"/>
        <w:ind w:left="0"/>
        <w:jc w:val="both"/>
      </w:pPr>
      <w:r>
        <w:rPr>
          <w:rFonts w:ascii="Times New Roman"/>
          <w:b w:val="false"/>
          <w:i w:val="false"/>
          <w:color w:val="000000"/>
          <w:sz w:val="28"/>
        </w:rPr>
        <w:t>
      Бүкілодақтық Ленин Коммунистік Жастар одағына 40 жыл көшесі – 1, 2, 3, 4, 5, 6, 7, 8, 9, 10, 11, 12, 13, 14, 15, 16, 17, 18, 19, 20, 21, 22, 23, 24, 26, 27, 28, 29, 30, 32, 33, 34, 35, 36, 37, 38, 39, 40, 41, 42, 43;</w:t>
      </w:r>
    </w:p>
    <w:bookmarkEnd w:id="1046"/>
    <w:bookmarkStart w:name="z1056" w:id="1047"/>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047"/>
    <w:bookmarkStart w:name="z1057" w:id="1048"/>
    <w:p>
      <w:pPr>
        <w:spacing w:after="0"/>
        <w:ind w:left="0"/>
        <w:jc w:val="both"/>
      </w:pPr>
      <w:r>
        <w:rPr>
          <w:rFonts w:ascii="Times New Roman"/>
          <w:b w:val="false"/>
          <w:i w:val="false"/>
          <w:color w:val="000000"/>
          <w:sz w:val="28"/>
        </w:rPr>
        <w:t>
      Восточная көшесі – 4, 6, 8, 12, 14, 18, 22, 24;</w:t>
      </w:r>
    </w:p>
    <w:bookmarkEnd w:id="1048"/>
    <w:bookmarkStart w:name="z1058" w:id="1049"/>
    <w:p>
      <w:pPr>
        <w:spacing w:after="0"/>
        <w:ind w:left="0"/>
        <w:jc w:val="both"/>
      </w:pPr>
      <w:r>
        <w:rPr>
          <w:rFonts w:ascii="Times New Roman"/>
          <w:b w:val="false"/>
          <w:i w:val="false"/>
          <w:color w:val="000000"/>
          <w:sz w:val="28"/>
        </w:rPr>
        <w:t>
      Зелинский көшесі – 15, 17, 19, 21, 24а, 24 корпус 5;</w:t>
      </w:r>
    </w:p>
    <w:bookmarkEnd w:id="1049"/>
    <w:bookmarkStart w:name="z1059" w:id="1050"/>
    <w:p>
      <w:pPr>
        <w:spacing w:after="0"/>
        <w:ind w:left="0"/>
        <w:jc w:val="both"/>
      </w:pPr>
      <w:r>
        <w:rPr>
          <w:rFonts w:ascii="Times New Roman"/>
          <w:b w:val="false"/>
          <w:i w:val="false"/>
          <w:color w:val="000000"/>
          <w:sz w:val="28"/>
        </w:rPr>
        <w:t xml:space="preserve">
      Читинская көшесі – 1, 2, 3, 4, 5, 6, 7, 8, 9, 11, 13, 15; </w:t>
      </w:r>
    </w:p>
    <w:bookmarkEnd w:id="1050"/>
    <w:bookmarkStart w:name="z1060" w:id="1051"/>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1051"/>
    <w:bookmarkStart w:name="z1061" w:id="1052"/>
    <w:p>
      <w:pPr>
        <w:spacing w:after="0"/>
        <w:ind w:left="0"/>
        <w:jc w:val="both"/>
      </w:pPr>
      <w:r>
        <w:rPr>
          <w:rFonts w:ascii="Times New Roman"/>
          <w:b w:val="false"/>
          <w:i w:val="false"/>
          <w:color w:val="000000"/>
          <w:sz w:val="28"/>
        </w:rPr>
        <w:t>
      Пирогов көшесі – 2, 4, 6, 7, 8;</w:t>
      </w:r>
    </w:p>
    <w:bookmarkEnd w:id="1052"/>
    <w:bookmarkStart w:name="z1062" w:id="1053"/>
    <w:p>
      <w:pPr>
        <w:spacing w:after="0"/>
        <w:ind w:left="0"/>
        <w:jc w:val="both"/>
      </w:pPr>
      <w:r>
        <w:rPr>
          <w:rFonts w:ascii="Times New Roman"/>
          <w:b w:val="false"/>
          <w:i w:val="false"/>
          <w:color w:val="000000"/>
          <w:sz w:val="28"/>
        </w:rPr>
        <w:t>
      Металлисттер көшесі – (көп қабатты құрылыс) 26, 26 корпус 1, 26 корпус 2, 26 корпус 3, 26 корпус 4, 28, 30, 34, 36, 38, 40 (жеке құрылыс), 49.</w:t>
      </w:r>
    </w:p>
    <w:bookmarkEnd w:id="1053"/>
    <w:bookmarkStart w:name="z1063" w:id="1054"/>
    <w:p>
      <w:pPr>
        <w:spacing w:after="0"/>
        <w:ind w:left="0"/>
        <w:jc w:val="left"/>
      </w:pPr>
      <w:r>
        <w:rPr>
          <w:rFonts w:ascii="Times New Roman"/>
          <w:b/>
          <w:i w:val="false"/>
          <w:color w:val="000000"/>
        </w:rPr>
        <w:t xml:space="preserve"> №110 сайлау учаскесі</w:t>
      </w:r>
    </w:p>
    <w:bookmarkEnd w:id="1054"/>
    <w:bookmarkStart w:name="z1064" w:id="10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55"/>
    <w:bookmarkStart w:name="z1065" w:id="1056"/>
    <w:p>
      <w:pPr>
        <w:spacing w:after="0"/>
        <w:ind w:left="0"/>
        <w:jc w:val="both"/>
      </w:pPr>
      <w:r>
        <w:rPr>
          <w:rFonts w:ascii="Times New Roman"/>
          <w:b w:val="false"/>
          <w:i w:val="false"/>
          <w:color w:val="000000"/>
          <w:sz w:val="28"/>
        </w:rPr>
        <w:t>
      Шекаралары:</w:t>
      </w:r>
    </w:p>
    <w:bookmarkEnd w:id="1056"/>
    <w:bookmarkStart w:name="z1066" w:id="1057"/>
    <w:p>
      <w:pPr>
        <w:spacing w:after="0"/>
        <w:ind w:left="0"/>
        <w:jc w:val="both"/>
      </w:pPr>
      <w:r>
        <w:rPr>
          <w:rFonts w:ascii="Times New Roman"/>
          <w:b w:val="false"/>
          <w:i w:val="false"/>
          <w:color w:val="000000"/>
          <w:sz w:val="28"/>
        </w:rPr>
        <w:t xml:space="preserve">
      22 ықшамаудан – 3, 6, 7, 8, 9, 10, 11, 12, 13, 14, 15, 16, 17, 25; </w:t>
      </w:r>
    </w:p>
    <w:bookmarkEnd w:id="1057"/>
    <w:bookmarkStart w:name="z1067" w:id="1058"/>
    <w:p>
      <w:pPr>
        <w:spacing w:after="0"/>
        <w:ind w:left="0"/>
        <w:jc w:val="both"/>
      </w:pPr>
      <w:r>
        <w:rPr>
          <w:rFonts w:ascii="Times New Roman"/>
          <w:b w:val="false"/>
          <w:i w:val="false"/>
          <w:color w:val="000000"/>
          <w:sz w:val="28"/>
        </w:rPr>
        <w:t xml:space="preserve">
      Металлисттер көшесі - (жеке құрылыс) 18А, 19А, 20А, 21А, 22А, 23А, 24А, 25А, 26А, 27А, 28А, 29А, 30А, 31А, 32А, 33А, 34А, 42, 44, 48; </w:t>
      </w:r>
    </w:p>
    <w:bookmarkEnd w:id="1058"/>
    <w:bookmarkStart w:name="z1068" w:id="1059"/>
    <w:p>
      <w:pPr>
        <w:spacing w:after="0"/>
        <w:ind w:left="0"/>
        <w:jc w:val="both"/>
      </w:pPr>
      <w:r>
        <w:rPr>
          <w:rFonts w:ascii="Times New Roman"/>
          <w:b w:val="false"/>
          <w:i w:val="false"/>
          <w:color w:val="000000"/>
          <w:sz w:val="28"/>
        </w:rPr>
        <w:t>
      Фрунзе көшесі – 21, 21А, 23А, 25А, 27А, 29А, 31А, 33А, 35А, 37А, 39А.</w:t>
      </w:r>
    </w:p>
    <w:bookmarkEnd w:id="1059"/>
    <w:bookmarkStart w:name="z1069" w:id="1060"/>
    <w:p>
      <w:pPr>
        <w:spacing w:after="0"/>
        <w:ind w:left="0"/>
        <w:jc w:val="left"/>
      </w:pPr>
      <w:r>
        <w:rPr>
          <w:rFonts w:ascii="Times New Roman"/>
          <w:b/>
          <w:i w:val="false"/>
          <w:color w:val="000000"/>
        </w:rPr>
        <w:t xml:space="preserve"> №111 сайлау учаскесі</w:t>
      </w:r>
    </w:p>
    <w:bookmarkEnd w:id="1060"/>
    <w:bookmarkStart w:name="z1070" w:id="10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61"/>
    <w:bookmarkStart w:name="z1071" w:id="1062"/>
    <w:p>
      <w:pPr>
        <w:spacing w:after="0"/>
        <w:ind w:left="0"/>
        <w:jc w:val="both"/>
      </w:pPr>
      <w:r>
        <w:rPr>
          <w:rFonts w:ascii="Times New Roman"/>
          <w:b w:val="false"/>
          <w:i w:val="false"/>
          <w:color w:val="000000"/>
          <w:sz w:val="28"/>
        </w:rPr>
        <w:t>
      Шекаралары:</w:t>
      </w:r>
    </w:p>
    <w:bookmarkEnd w:id="1062"/>
    <w:bookmarkStart w:name="z1072" w:id="1063"/>
    <w:p>
      <w:pPr>
        <w:spacing w:after="0"/>
        <w:ind w:left="0"/>
        <w:jc w:val="both"/>
      </w:pPr>
      <w:r>
        <w:rPr>
          <w:rFonts w:ascii="Times New Roman"/>
          <w:b w:val="false"/>
          <w:i w:val="false"/>
          <w:color w:val="000000"/>
          <w:sz w:val="28"/>
        </w:rPr>
        <w:t xml:space="preserve">
      22 ықшамаудан – 1, 1а, 4, 5, 18, 19, 20, 21, 22, 23, 24, 27 корпус 61; </w:t>
      </w:r>
    </w:p>
    <w:bookmarkEnd w:id="1063"/>
    <w:bookmarkStart w:name="z1073" w:id="1064"/>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61;</w:t>
      </w:r>
    </w:p>
    <w:bookmarkEnd w:id="1064"/>
    <w:bookmarkStart w:name="z1074" w:id="1065"/>
    <w:p>
      <w:pPr>
        <w:spacing w:after="0"/>
        <w:ind w:left="0"/>
        <w:jc w:val="both"/>
      </w:pPr>
      <w:r>
        <w:rPr>
          <w:rFonts w:ascii="Times New Roman"/>
          <w:b w:val="false"/>
          <w:i w:val="false"/>
          <w:color w:val="000000"/>
          <w:sz w:val="28"/>
        </w:rPr>
        <w:t>
      Тверской тұйық көшесі – 1, 1а, 2, 2А, 2Б, 2,3, 3А, 4, 4А, 5, 5А, 6, 6а, 7, 7а, 8, 8а, 9, 9А, 10, 10А, 11, 11А, 12, 13, 13а, 14, 15, 15/1, 15/2, 15А, 16, 17, 18, 19, 20, 21, 22, 23, 24, 25, 26, 26а, 27, 28, 29, 30, 31, 33, 33/1, 33/2, 58а, 60А.</w:t>
      </w:r>
    </w:p>
    <w:bookmarkEnd w:id="1065"/>
    <w:bookmarkStart w:name="z1075" w:id="1066"/>
    <w:p>
      <w:pPr>
        <w:spacing w:after="0"/>
        <w:ind w:left="0"/>
        <w:jc w:val="left"/>
      </w:pPr>
      <w:r>
        <w:rPr>
          <w:rFonts w:ascii="Times New Roman"/>
          <w:b/>
          <w:i w:val="false"/>
          <w:color w:val="000000"/>
        </w:rPr>
        <w:t xml:space="preserve"> №112 сайлау учаскесі</w:t>
      </w:r>
    </w:p>
    <w:bookmarkEnd w:id="1066"/>
    <w:bookmarkStart w:name="z1076" w:id="1067"/>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067"/>
    <w:bookmarkStart w:name="z1077" w:id="1068"/>
    <w:p>
      <w:pPr>
        <w:spacing w:after="0"/>
        <w:ind w:left="0"/>
        <w:jc w:val="both"/>
      </w:pPr>
      <w:r>
        <w:rPr>
          <w:rFonts w:ascii="Times New Roman"/>
          <w:b w:val="false"/>
          <w:i w:val="false"/>
          <w:color w:val="000000"/>
          <w:sz w:val="28"/>
        </w:rPr>
        <w:t>
      Шекаралары:</w:t>
      </w:r>
    </w:p>
    <w:bookmarkEnd w:id="1068"/>
    <w:bookmarkStart w:name="z1078" w:id="1069"/>
    <w:p>
      <w:pPr>
        <w:spacing w:after="0"/>
        <w:ind w:left="0"/>
        <w:jc w:val="both"/>
      </w:pPr>
      <w:r>
        <w:rPr>
          <w:rFonts w:ascii="Times New Roman"/>
          <w:b w:val="false"/>
          <w:i w:val="false"/>
          <w:color w:val="000000"/>
          <w:sz w:val="28"/>
        </w:rPr>
        <w:t xml:space="preserve">
      Арман көшесі – 2, 3, 4, 6, 8, 10, 12, 14, 16, 18, 20, 22, 24, 24А, 26, 28, 30, 32, 34, 36, 36/1, 38, 44, 46, 48, 50, 51, 51А, 52, 53, 53А, 54, 55, 55А, 56, 57, 57А, 58, 59, 62, 66, 68, 70, 72, 74, 76, 78, 82, 84, 86, 88, 90, 92, 94, 96, 98, 100, 100А, 102; </w:t>
      </w:r>
    </w:p>
    <w:bookmarkEnd w:id="1069"/>
    <w:bookmarkStart w:name="z1079" w:id="1070"/>
    <w:p>
      <w:pPr>
        <w:spacing w:after="0"/>
        <w:ind w:left="0"/>
        <w:jc w:val="both"/>
      </w:pPr>
      <w:r>
        <w:rPr>
          <w:rFonts w:ascii="Times New Roman"/>
          <w:b w:val="false"/>
          <w:i w:val="false"/>
          <w:color w:val="000000"/>
          <w:sz w:val="28"/>
        </w:rPr>
        <w:t>
      Суворов көшесі – 9А, 11а, 13а, 13б, 15, 15а, 15б;</w:t>
      </w:r>
    </w:p>
    <w:bookmarkEnd w:id="1070"/>
    <w:bookmarkStart w:name="z1080" w:id="1071"/>
    <w:p>
      <w:pPr>
        <w:spacing w:after="0"/>
        <w:ind w:left="0"/>
        <w:jc w:val="both"/>
      </w:pPr>
      <w:r>
        <w:rPr>
          <w:rFonts w:ascii="Times New Roman"/>
          <w:b w:val="false"/>
          <w:i w:val="false"/>
          <w:color w:val="000000"/>
          <w:sz w:val="28"/>
        </w:rPr>
        <w:t xml:space="preserve">
      Сиқымбаев көшесі– 2 корпус 1, 2 корпус 2, 4, 6, 8, 10, 12, 14, 16, 18, 20, 22, 24, 26, 28, 30, 31, 32, 34, 36, 38, 40, 42, 44, 46, 48, 50, 52, 52/2, 54, 56, 58, 60, 64; </w:t>
      </w:r>
    </w:p>
    <w:bookmarkEnd w:id="1071"/>
    <w:bookmarkStart w:name="z1081" w:id="1072"/>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072"/>
    <w:bookmarkStart w:name="z1082" w:id="1073"/>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1073"/>
    <w:bookmarkStart w:name="z1083" w:id="1074"/>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74"/>
    <w:bookmarkStart w:name="z1084" w:id="1075"/>
    <w:p>
      <w:pPr>
        <w:spacing w:after="0"/>
        <w:ind w:left="0"/>
        <w:jc w:val="both"/>
      </w:pPr>
      <w:r>
        <w:rPr>
          <w:rFonts w:ascii="Times New Roman"/>
          <w:b w:val="false"/>
          <w:i w:val="false"/>
          <w:color w:val="000000"/>
          <w:sz w:val="28"/>
        </w:rPr>
        <w:t xml:space="preserve">
      Спартак көшесі – 3, 4, 13; </w:t>
      </w:r>
    </w:p>
    <w:bookmarkEnd w:id="1075"/>
    <w:bookmarkStart w:name="z1085" w:id="1076"/>
    <w:p>
      <w:pPr>
        <w:spacing w:after="0"/>
        <w:ind w:left="0"/>
        <w:jc w:val="both"/>
      </w:pPr>
      <w:r>
        <w:rPr>
          <w:rFonts w:ascii="Times New Roman"/>
          <w:b w:val="false"/>
          <w:i w:val="false"/>
          <w:color w:val="000000"/>
          <w:sz w:val="28"/>
        </w:rPr>
        <w:t xml:space="preserve">
      Заслонов көшесі – 2А, 2, 2 корпус 1, 3, 5, 7, 9; </w:t>
      </w:r>
    </w:p>
    <w:bookmarkEnd w:id="1076"/>
    <w:bookmarkStart w:name="z1086" w:id="1077"/>
    <w:p>
      <w:pPr>
        <w:spacing w:after="0"/>
        <w:ind w:left="0"/>
        <w:jc w:val="both"/>
      </w:pPr>
      <w:r>
        <w:rPr>
          <w:rFonts w:ascii="Times New Roman"/>
          <w:b w:val="false"/>
          <w:i w:val="false"/>
          <w:color w:val="000000"/>
          <w:sz w:val="28"/>
        </w:rPr>
        <w:t>
      Уланский тұйық көшесі – 2, 3, 4, 5, 6, 7, 8, 10, 13, 15, 16, 17, 18, 19;</w:t>
      </w:r>
    </w:p>
    <w:bookmarkEnd w:id="1077"/>
    <w:bookmarkStart w:name="z1087" w:id="1078"/>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 32;</w:t>
      </w:r>
    </w:p>
    <w:bookmarkEnd w:id="1078"/>
    <w:bookmarkStart w:name="z1088" w:id="1079"/>
    <w:p>
      <w:pPr>
        <w:spacing w:after="0"/>
        <w:ind w:left="0"/>
        <w:jc w:val="both"/>
      </w:pPr>
      <w:r>
        <w:rPr>
          <w:rFonts w:ascii="Times New Roman"/>
          <w:b w:val="false"/>
          <w:i w:val="false"/>
          <w:color w:val="000000"/>
          <w:sz w:val="28"/>
        </w:rPr>
        <w:t xml:space="preserve">
      Донской тұйық көшесі – 1, 2, 2/1, 2/2, 3, 4, 5, 6, 7, 8, 9, 10, 11, 12, 13, 14, 15, 18, 19, 19/1, 19/2, 20, 22, 23, 23/2, 24, 25, 26, 27, 28, 30, 32, 34, 36, 48, 50, 52, 54; </w:t>
      </w:r>
    </w:p>
    <w:bookmarkEnd w:id="1079"/>
    <w:bookmarkStart w:name="z1089" w:id="1080"/>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1080"/>
    <w:bookmarkStart w:name="z1090" w:id="1081"/>
    <w:p>
      <w:pPr>
        <w:spacing w:after="0"/>
        <w:ind w:left="0"/>
        <w:jc w:val="both"/>
      </w:pPr>
      <w:r>
        <w:rPr>
          <w:rFonts w:ascii="Times New Roman"/>
          <w:b w:val="false"/>
          <w:i w:val="false"/>
          <w:color w:val="000000"/>
          <w:sz w:val="28"/>
        </w:rPr>
        <w:t>
      Братский тұйық көшесі – 3, 4, 5, 6, 7, 8, 9,10, 11,12, 13,14;</w:t>
      </w:r>
    </w:p>
    <w:bookmarkEnd w:id="1081"/>
    <w:bookmarkStart w:name="z1091" w:id="1082"/>
    <w:p>
      <w:pPr>
        <w:spacing w:after="0"/>
        <w:ind w:left="0"/>
        <w:jc w:val="both"/>
      </w:pPr>
      <w:r>
        <w:rPr>
          <w:rFonts w:ascii="Times New Roman"/>
          <w:b w:val="false"/>
          <w:i w:val="false"/>
          <w:color w:val="000000"/>
          <w:sz w:val="28"/>
        </w:rPr>
        <w:t>
      22 ықшамаудан – 2, 26, 28, 29, 30, 31, 32, 33, 34, 35, 36.</w:t>
      </w:r>
    </w:p>
    <w:bookmarkEnd w:id="1082"/>
    <w:bookmarkStart w:name="z1092" w:id="1083"/>
    <w:p>
      <w:pPr>
        <w:spacing w:after="0"/>
        <w:ind w:left="0"/>
        <w:jc w:val="left"/>
      </w:pPr>
      <w:r>
        <w:rPr>
          <w:rFonts w:ascii="Times New Roman"/>
          <w:b/>
          <w:i w:val="false"/>
          <w:color w:val="000000"/>
        </w:rPr>
        <w:t xml:space="preserve"> №113 сайлау учаскесі</w:t>
      </w:r>
    </w:p>
    <w:bookmarkEnd w:id="1083"/>
    <w:bookmarkStart w:name="z1093" w:id="10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bookmarkEnd w:id="1084"/>
    <w:bookmarkStart w:name="z1094" w:id="1085"/>
    <w:p>
      <w:pPr>
        <w:spacing w:after="0"/>
        <w:ind w:left="0"/>
        <w:jc w:val="both"/>
      </w:pPr>
      <w:r>
        <w:rPr>
          <w:rFonts w:ascii="Times New Roman"/>
          <w:b w:val="false"/>
          <w:i w:val="false"/>
          <w:color w:val="000000"/>
          <w:sz w:val="28"/>
        </w:rPr>
        <w:t>
      Шекаралары:</w:t>
      </w:r>
    </w:p>
    <w:bookmarkEnd w:id="1085"/>
    <w:bookmarkStart w:name="z1095" w:id="1086"/>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86"/>
    <w:bookmarkStart w:name="z1096" w:id="1087"/>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87"/>
    <w:bookmarkStart w:name="z1097" w:id="1088"/>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88"/>
    <w:bookmarkStart w:name="z1098" w:id="1089"/>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089"/>
    <w:bookmarkStart w:name="z1099" w:id="1090"/>
    <w:p>
      <w:pPr>
        <w:spacing w:after="0"/>
        <w:ind w:left="0"/>
        <w:jc w:val="left"/>
      </w:pPr>
      <w:r>
        <w:rPr>
          <w:rFonts w:ascii="Times New Roman"/>
          <w:b/>
          <w:i w:val="false"/>
          <w:color w:val="000000"/>
        </w:rPr>
        <w:t xml:space="preserve"> №114 сайлау учаскесі</w:t>
      </w:r>
    </w:p>
    <w:bookmarkEnd w:id="1090"/>
    <w:bookmarkStart w:name="z1100" w:id="10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1091"/>
    <w:bookmarkStart w:name="z1101" w:id="1092"/>
    <w:p>
      <w:pPr>
        <w:spacing w:after="0"/>
        <w:ind w:left="0"/>
        <w:jc w:val="both"/>
      </w:pPr>
      <w:r>
        <w:rPr>
          <w:rFonts w:ascii="Times New Roman"/>
          <w:b w:val="false"/>
          <w:i w:val="false"/>
          <w:color w:val="000000"/>
          <w:sz w:val="28"/>
        </w:rPr>
        <w:t>
      Шекаралары:</w:t>
      </w:r>
    </w:p>
    <w:bookmarkEnd w:id="1092"/>
    <w:bookmarkStart w:name="z1102" w:id="1093"/>
    <w:p>
      <w:pPr>
        <w:spacing w:after="0"/>
        <w:ind w:left="0"/>
        <w:jc w:val="both"/>
      </w:pPr>
      <w:r>
        <w:rPr>
          <w:rFonts w:ascii="Times New Roman"/>
          <w:b w:val="false"/>
          <w:i w:val="false"/>
          <w:color w:val="000000"/>
          <w:sz w:val="28"/>
        </w:rPr>
        <w:t>
      Солоничная көшесі – 1, 5, 11, 13, 14, 16, 22;</w:t>
      </w:r>
    </w:p>
    <w:bookmarkEnd w:id="1093"/>
    <w:bookmarkStart w:name="z1103" w:id="1094"/>
    <w:p>
      <w:pPr>
        <w:spacing w:after="0"/>
        <w:ind w:left="0"/>
        <w:jc w:val="both"/>
      </w:pPr>
      <w:r>
        <w:rPr>
          <w:rFonts w:ascii="Times New Roman"/>
          <w:b w:val="false"/>
          <w:i w:val="false"/>
          <w:color w:val="000000"/>
          <w:sz w:val="28"/>
        </w:rPr>
        <w:t>
      Охранная көшесі – 2, 3, 12;</w:t>
      </w:r>
    </w:p>
    <w:bookmarkEnd w:id="1094"/>
    <w:bookmarkStart w:name="z1104" w:id="1095"/>
    <w:p>
      <w:pPr>
        <w:spacing w:after="0"/>
        <w:ind w:left="0"/>
        <w:jc w:val="both"/>
      </w:pPr>
      <w:r>
        <w:rPr>
          <w:rFonts w:ascii="Times New Roman"/>
          <w:b w:val="false"/>
          <w:i w:val="false"/>
          <w:color w:val="000000"/>
          <w:sz w:val="28"/>
        </w:rPr>
        <w:t>
      Сторожевая көшесі – 3, 17;</w:t>
      </w:r>
    </w:p>
    <w:bookmarkEnd w:id="1095"/>
    <w:bookmarkStart w:name="z1105" w:id="1096"/>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1096"/>
    <w:bookmarkStart w:name="z1106" w:id="1097"/>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097"/>
    <w:bookmarkStart w:name="z1107" w:id="1098"/>
    <w:p>
      <w:pPr>
        <w:spacing w:after="0"/>
        <w:ind w:left="0"/>
        <w:jc w:val="both"/>
      </w:pPr>
      <w:r>
        <w:rPr>
          <w:rFonts w:ascii="Times New Roman"/>
          <w:b w:val="false"/>
          <w:i w:val="false"/>
          <w:color w:val="000000"/>
          <w:sz w:val="28"/>
        </w:rPr>
        <w:t xml:space="preserve">
      Лазо көшесі – 1, 49, 54, 56, 58; </w:t>
      </w:r>
    </w:p>
    <w:bookmarkEnd w:id="1098"/>
    <w:bookmarkStart w:name="z1108" w:id="1099"/>
    <w:p>
      <w:pPr>
        <w:spacing w:after="0"/>
        <w:ind w:left="0"/>
        <w:jc w:val="both"/>
      </w:pPr>
      <w:r>
        <w:rPr>
          <w:rFonts w:ascii="Times New Roman"/>
          <w:b w:val="false"/>
          <w:i w:val="false"/>
          <w:color w:val="000000"/>
          <w:sz w:val="28"/>
        </w:rPr>
        <w:t>
      Ново-Сортировочная көшесі – 1,10, 11, 12А, 14, 15, 16;</w:t>
      </w:r>
    </w:p>
    <w:bookmarkEnd w:id="1099"/>
    <w:bookmarkStart w:name="z1109" w:id="1100"/>
    <w:p>
      <w:pPr>
        <w:spacing w:after="0"/>
        <w:ind w:left="0"/>
        <w:jc w:val="both"/>
      </w:pPr>
      <w:r>
        <w:rPr>
          <w:rFonts w:ascii="Times New Roman"/>
          <w:b w:val="false"/>
          <w:i w:val="false"/>
          <w:color w:val="000000"/>
          <w:sz w:val="28"/>
        </w:rPr>
        <w:t>
      Пожарная көшесі – 6, 8, 12, 14, 16;</w:t>
      </w:r>
    </w:p>
    <w:bookmarkEnd w:id="1100"/>
    <w:bookmarkStart w:name="z1110" w:id="1101"/>
    <w:p>
      <w:pPr>
        <w:spacing w:after="0"/>
        <w:ind w:left="0"/>
        <w:jc w:val="both"/>
      </w:pPr>
      <w:r>
        <w:rPr>
          <w:rFonts w:ascii="Times New Roman"/>
          <w:b w:val="false"/>
          <w:i w:val="false"/>
          <w:color w:val="000000"/>
          <w:sz w:val="28"/>
        </w:rPr>
        <w:t>
      Чекалин көшесі – 1, 3, 5, 7, 9, 11, 13, 15, 17, 19, 21, 23;</w:t>
      </w:r>
    </w:p>
    <w:bookmarkEnd w:id="1101"/>
    <w:bookmarkStart w:name="z1111" w:id="1102"/>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102"/>
    <w:bookmarkStart w:name="z1112" w:id="1103"/>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103"/>
    <w:bookmarkStart w:name="z1113" w:id="1104"/>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104"/>
    <w:bookmarkStart w:name="z1114" w:id="1105"/>
    <w:p>
      <w:pPr>
        <w:spacing w:after="0"/>
        <w:ind w:left="0"/>
        <w:jc w:val="both"/>
      </w:pPr>
      <w:r>
        <w:rPr>
          <w:rFonts w:ascii="Times New Roman"/>
          <w:b w:val="false"/>
          <w:i w:val="false"/>
          <w:color w:val="000000"/>
          <w:sz w:val="28"/>
        </w:rPr>
        <w:t>
      Машинисттер көшесі – 1, 2, 3, 4, 5, 6, 7, 8, 9, 11, 13, 15, 17, 19, 21, 23, 24, 25, 27, 27А, 30, 32;</w:t>
      </w:r>
    </w:p>
    <w:bookmarkEnd w:id="1105"/>
    <w:bookmarkStart w:name="z1115" w:id="1106"/>
    <w:p>
      <w:pPr>
        <w:spacing w:after="0"/>
        <w:ind w:left="0"/>
        <w:jc w:val="both"/>
      </w:pPr>
      <w:r>
        <w:rPr>
          <w:rFonts w:ascii="Times New Roman"/>
          <w:b w:val="false"/>
          <w:i w:val="false"/>
          <w:color w:val="000000"/>
          <w:sz w:val="28"/>
        </w:rPr>
        <w:t>
      Толстой көшесі – 1, 2, 3, 4, 5, 6, 7, 8, 9, 10, 11, 12, 13, 14, 15, 17, 19, 21, 23, 25, 27, 27А;</w:t>
      </w:r>
    </w:p>
    <w:bookmarkEnd w:id="1106"/>
    <w:bookmarkStart w:name="z1116" w:id="1107"/>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107"/>
    <w:bookmarkStart w:name="z1117" w:id="1108"/>
    <w:p>
      <w:pPr>
        <w:spacing w:after="0"/>
        <w:ind w:left="0"/>
        <w:jc w:val="both"/>
      </w:pPr>
      <w:r>
        <w:rPr>
          <w:rFonts w:ascii="Times New Roman"/>
          <w:b w:val="false"/>
          <w:i w:val="false"/>
          <w:color w:val="000000"/>
          <w:sz w:val="28"/>
        </w:rPr>
        <w:t>
      Маршак тұйық көшесі – 14а, 16а, 18А, 20а, 22а, 24а, 26а, 28а, 30а, 32а;</w:t>
      </w:r>
    </w:p>
    <w:bookmarkEnd w:id="1108"/>
    <w:bookmarkStart w:name="z1118" w:id="1109"/>
    <w:p>
      <w:pPr>
        <w:spacing w:after="0"/>
        <w:ind w:left="0"/>
        <w:jc w:val="both"/>
      </w:pPr>
      <w:r>
        <w:rPr>
          <w:rFonts w:ascii="Times New Roman"/>
          <w:b w:val="false"/>
          <w:i w:val="false"/>
          <w:color w:val="000000"/>
          <w:sz w:val="28"/>
        </w:rPr>
        <w:t>
      Крымская көшесі – 1, 2, 3, 4, 5, 6, 7, 8, 9, 10, 11, 12, 14, 16, 18, 20, 22, 24, 26, 28, 28А;</w:t>
      </w:r>
    </w:p>
    <w:bookmarkEnd w:id="1109"/>
    <w:bookmarkStart w:name="z1119" w:id="1110"/>
    <w:p>
      <w:pPr>
        <w:spacing w:after="0"/>
        <w:ind w:left="0"/>
        <w:jc w:val="both"/>
      </w:pPr>
      <w:r>
        <w:rPr>
          <w:rFonts w:ascii="Times New Roman"/>
          <w:b w:val="false"/>
          <w:i w:val="false"/>
          <w:color w:val="000000"/>
          <w:sz w:val="28"/>
        </w:rPr>
        <w:t>
      Итеэровская көшесі - 14, 16, 23, 28, 32, 34;</w:t>
      </w:r>
    </w:p>
    <w:bookmarkEnd w:id="1110"/>
    <w:bookmarkStart w:name="z1120" w:id="1111"/>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111"/>
    <w:bookmarkStart w:name="z1121" w:id="1112"/>
    <w:p>
      <w:pPr>
        <w:spacing w:after="0"/>
        <w:ind w:left="0"/>
        <w:jc w:val="both"/>
      </w:pPr>
      <w:r>
        <w:rPr>
          <w:rFonts w:ascii="Times New Roman"/>
          <w:b w:val="false"/>
          <w:i w:val="false"/>
          <w:color w:val="000000"/>
          <w:sz w:val="28"/>
        </w:rPr>
        <w:t>
      Искра көшесі – 2, 2А, 5, 5А, 6, 6А, 8, 12, 12А, 12Б, 17, 19, 19А, 24, 25, 26, 26/1, 28;</w:t>
      </w:r>
    </w:p>
    <w:bookmarkEnd w:id="1112"/>
    <w:bookmarkStart w:name="z1122" w:id="1113"/>
    <w:p>
      <w:pPr>
        <w:spacing w:after="0"/>
        <w:ind w:left="0"/>
        <w:jc w:val="both"/>
      </w:pPr>
      <w:r>
        <w:rPr>
          <w:rFonts w:ascii="Times New Roman"/>
          <w:b w:val="false"/>
          <w:i w:val="false"/>
          <w:color w:val="000000"/>
          <w:sz w:val="28"/>
        </w:rPr>
        <w:t>
      Металлисттер көшесі – 2А, 3А, 4А, 5А, 6А, 7А, 8А, 9А, 10А;</w:t>
      </w:r>
    </w:p>
    <w:bookmarkEnd w:id="1113"/>
    <w:bookmarkStart w:name="z1123" w:id="1114"/>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114"/>
    <w:bookmarkStart w:name="z1124" w:id="1115"/>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15"/>
    <w:bookmarkStart w:name="z1125" w:id="1116"/>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116"/>
    <w:bookmarkStart w:name="z1126" w:id="1117"/>
    <w:p>
      <w:pPr>
        <w:spacing w:after="0"/>
        <w:ind w:left="0"/>
        <w:jc w:val="left"/>
      </w:pPr>
      <w:r>
        <w:rPr>
          <w:rFonts w:ascii="Times New Roman"/>
          <w:b/>
          <w:i w:val="false"/>
          <w:color w:val="000000"/>
        </w:rPr>
        <w:t xml:space="preserve"> №115 сайлау учаскесі</w:t>
      </w:r>
    </w:p>
    <w:bookmarkEnd w:id="1117"/>
    <w:bookmarkStart w:name="z1127" w:id="11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18"/>
    <w:bookmarkStart w:name="z1128" w:id="1119"/>
    <w:p>
      <w:pPr>
        <w:spacing w:after="0"/>
        <w:ind w:left="0"/>
        <w:jc w:val="both"/>
      </w:pPr>
      <w:r>
        <w:rPr>
          <w:rFonts w:ascii="Times New Roman"/>
          <w:b w:val="false"/>
          <w:i w:val="false"/>
          <w:color w:val="000000"/>
          <w:sz w:val="28"/>
        </w:rPr>
        <w:t xml:space="preserve">
      Шекаралары: </w:t>
      </w:r>
    </w:p>
    <w:bookmarkEnd w:id="1119"/>
    <w:bookmarkStart w:name="z1129" w:id="1120"/>
    <w:p>
      <w:pPr>
        <w:spacing w:after="0"/>
        <w:ind w:left="0"/>
        <w:jc w:val="both"/>
      </w:pPr>
      <w:r>
        <w:rPr>
          <w:rFonts w:ascii="Times New Roman"/>
          <w:b w:val="false"/>
          <w:i w:val="false"/>
          <w:color w:val="000000"/>
          <w:sz w:val="28"/>
        </w:rPr>
        <w:t>
      21 ықшамаудан –19, 20, 21, 22, 23, 24, 25, 26, 27корпус28, 29, 30;</w:t>
      </w:r>
    </w:p>
    <w:bookmarkEnd w:id="1120"/>
    <w:bookmarkStart w:name="z1130" w:id="1121"/>
    <w:p>
      <w:pPr>
        <w:spacing w:after="0"/>
        <w:ind w:left="0"/>
        <w:jc w:val="both"/>
      </w:pPr>
      <w:r>
        <w:rPr>
          <w:rFonts w:ascii="Times New Roman"/>
          <w:b w:val="false"/>
          <w:i w:val="false"/>
          <w:color w:val="000000"/>
          <w:sz w:val="28"/>
        </w:rPr>
        <w:t>
      Фрунзе көшесі– 51, 51А, 53А, 55А, 57А, 59А, 61А, 63А, 65А, 67А, 69А, 71А, 71Б;</w:t>
      </w:r>
    </w:p>
    <w:bookmarkEnd w:id="1121"/>
    <w:bookmarkStart w:name="z1131" w:id="1122"/>
    <w:p>
      <w:pPr>
        <w:spacing w:after="0"/>
        <w:ind w:left="0"/>
        <w:jc w:val="both"/>
      </w:pPr>
      <w:r>
        <w:rPr>
          <w:rFonts w:ascii="Times New Roman"/>
          <w:b w:val="false"/>
          <w:i w:val="false"/>
          <w:color w:val="000000"/>
          <w:sz w:val="28"/>
        </w:rPr>
        <w:t>
      Зелинский көшесі –24 корпус 4, 28/4, 28 корпус 3, 28 корпус 5;</w:t>
      </w:r>
    </w:p>
    <w:bookmarkEnd w:id="1122"/>
    <w:bookmarkStart w:name="z1132" w:id="1123"/>
    <w:p>
      <w:pPr>
        <w:spacing w:after="0"/>
        <w:ind w:left="0"/>
        <w:jc w:val="both"/>
      </w:pPr>
      <w:r>
        <w:rPr>
          <w:rFonts w:ascii="Times New Roman"/>
          <w:b w:val="false"/>
          <w:i w:val="false"/>
          <w:color w:val="000000"/>
          <w:sz w:val="28"/>
        </w:rPr>
        <w:t xml:space="preserve">
      Суворов көшесі – 36, 51, 51а, 52а, 53, 53а, 54а, 55, 55а, 56а, 57, 57а, 58а, 59, 60а, 61, 62а, 64а, 65, 65а, 66а, 67, 68, 68а, 69, 70а, 71а, 72а, 73, 74; </w:t>
      </w:r>
    </w:p>
    <w:bookmarkEnd w:id="1123"/>
    <w:bookmarkStart w:name="z1133" w:id="1124"/>
    <w:p>
      <w:pPr>
        <w:spacing w:after="0"/>
        <w:ind w:left="0"/>
        <w:jc w:val="both"/>
      </w:pPr>
      <w:r>
        <w:rPr>
          <w:rFonts w:ascii="Times New Roman"/>
          <w:b w:val="false"/>
          <w:i w:val="false"/>
          <w:color w:val="000000"/>
          <w:sz w:val="28"/>
        </w:rPr>
        <w:t>
      Суворов тұйық көшесі– 52, 54, 56, 58, 59а, 60, 61А, 62, 63, 63А, 64, 66, 70, 71, 72, 74а.</w:t>
      </w:r>
    </w:p>
    <w:bookmarkEnd w:id="1124"/>
    <w:bookmarkStart w:name="z1134" w:id="1125"/>
    <w:p>
      <w:pPr>
        <w:spacing w:after="0"/>
        <w:ind w:left="0"/>
        <w:jc w:val="left"/>
      </w:pPr>
      <w:r>
        <w:rPr>
          <w:rFonts w:ascii="Times New Roman"/>
          <w:b/>
          <w:i w:val="false"/>
          <w:color w:val="000000"/>
        </w:rPr>
        <w:t xml:space="preserve"> № 116 сайлау учаскесі</w:t>
      </w:r>
    </w:p>
    <w:bookmarkEnd w:id="1125"/>
    <w:bookmarkStart w:name="z1135" w:id="11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26"/>
    <w:bookmarkStart w:name="z1136" w:id="1127"/>
    <w:p>
      <w:pPr>
        <w:spacing w:after="0"/>
        <w:ind w:left="0"/>
        <w:jc w:val="both"/>
      </w:pPr>
      <w:r>
        <w:rPr>
          <w:rFonts w:ascii="Times New Roman"/>
          <w:b w:val="false"/>
          <w:i w:val="false"/>
          <w:color w:val="000000"/>
          <w:sz w:val="28"/>
        </w:rPr>
        <w:t xml:space="preserve">
      Шекаралары: </w:t>
      </w:r>
    </w:p>
    <w:bookmarkEnd w:id="1127"/>
    <w:bookmarkStart w:name="z1137" w:id="1128"/>
    <w:p>
      <w:pPr>
        <w:spacing w:after="0"/>
        <w:ind w:left="0"/>
        <w:jc w:val="both"/>
      </w:pPr>
      <w:r>
        <w:rPr>
          <w:rFonts w:ascii="Times New Roman"/>
          <w:b w:val="false"/>
          <w:i w:val="false"/>
          <w:color w:val="000000"/>
          <w:sz w:val="28"/>
        </w:rPr>
        <w:t>
      21 ықшамаудан – 1, 2 корпус 3, 4, 5, 6, 7, 8, 9, 10, 11, 12, 14, 16, 17, 18.</w:t>
      </w:r>
    </w:p>
    <w:bookmarkEnd w:id="1128"/>
    <w:bookmarkStart w:name="z1138" w:id="1129"/>
    <w:p>
      <w:pPr>
        <w:spacing w:after="0"/>
        <w:ind w:left="0"/>
        <w:jc w:val="left"/>
      </w:pPr>
      <w:r>
        <w:rPr>
          <w:rFonts w:ascii="Times New Roman"/>
          <w:b/>
          <w:i w:val="false"/>
          <w:color w:val="000000"/>
        </w:rPr>
        <w:t xml:space="preserve"> №117 сайлау учаскесі</w:t>
      </w:r>
    </w:p>
    <w:bookmarkEnd w:id="1129"/>
    <w:bookmarkStart w:name="z1139" w:id="11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жалпы білім беретін мектеп-интернаты" коммуналдық мемлекеттік мекемесі, 2-ая Пятилетка көшесі, 27а үй.</w:t>
      </w:r>
    </w:p>
    <w:bookmarkEnd w:id="1130"/>
    <w:bookmarkStart w:name="z1140" w:id="1131"/>
    <w:p>
      <w:pPr>
        <w:spacing w:after="0"/>
        <w:ind w:left="0"/>
        <w:jc w:val="both"/>
      </w:pPr>
      <w:r>
        <w:rPr>
          <w:rFonts w:ascii="Times New Roman"/>
          <w:b w:val="false"/>
          <w:i w:val="false"/>
          <w:color w:val="000000"/>
          <w:sz w:val="28"/>
        </w:rPr>
        <w:t>
      Шекаралары:</w:t>
      </w:r>
    </w:p>
    <w:bookmarkEnd w:id="1131"/>
    <w:bookmarkStart w:name="z1141" w:id="1132"/>
    <w:p>
      <w:pPr>
        <w:spacing w:after="0"/>
        <w:ind w:left="0"/>
        <w:jc w:val="both"/>
      </w:pPr>
      <w:r>
        <w:rPr>
          <w:rFonts w:ascii="Times New Roman"/>
          <w:b w:val="false"/>
          <w:i w:val="false"/>
          <w:color w:val="000000"/>
          <w:sz w:val="28"/>
        </w:rPr>
        <w:t>
      23 ықшамаудан –12, 13, 14, 15, 16, 17, 18, 19, 20, 20/2, 21, 21а, 22, 23, 24, 25.</w:t>
      </w:r>
    </w:p>
    <w:bookmarkEnd w:id="1132"/>
    <w:bookmarkStart w:name="z1142" w:id="1133"/>
    <w:p>
      <w:pPr>
        <w:spacing w:after="0"/>
        <w:ind w:left="0"/>
        <w:jc w:val="left"/>
      </w:pPr>
      <w:r>
        <w:rPr>
          <w:rFonts w:ascii="Times New Roman"/>
          <w:b/>
          <w:i w:val="false"/>
          <w:color w:val="000000"/>
        </w:rPr>
        <w:t xml:space="preserve"> №118 сайлау учаскесі</w:t>
      </w:r>
    </w:p>
    <w:bookmarkEnd w:id="1133"/>
    <w:bookmarkStart w:name="z1143" w:id="11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34"/>
    <w:bookmarkStart w:name="z1144" w:id="1135"/>
    <w:p>
      <w:pPr>
        <w:spacing w:after="0"/>
        <w:ind w:left="0"/>
        <w:jc w:val="both"/>
      </w:pPr>
      <w:r>
        <w:rPr>
          <w:rFonts w:ascii="Times New Roman"/>
          <w:b w:val="false"/>
          <w:i w:val="false"/>
          <w:color w:val="000000"/>
          <w:sz w:val="28"/>
        </w:rPr>
        <w:t>
      Шекаралары:</w:t>
      </w:r>
    </w:p>
    <w:bookmarkEnd w:id="1135"/>
    <w:bookmarkStart w:name="z1145" w:id="1136"/>
    <w:p>
      <w:pPr>
        <w:spacing w:after="0"/>
        <w:ind w:left="0"/>
        <w:jc w:val="both"/>
      </w:pPr>
      <w:r>
        <w:rPr>
          <w:rFonts w:ascii="Times New Roman"/>
          <w:b w:val="false"/>
          <w:i w:val="false"/>
          <w:color w:val="000000"/>
          <w:sz w:val="28"/>
        </w:rPr>
        <w:t>
      23 ықшамаудан – 1, 2, 3, 4, 5, 6а, 6, 7, 8, 9, 10/10а ,11, 36, 37, 38, 39а, 40.</w:t>
      </w:r>
    </w:p>
    <w:bookmarkEnd w:id="1136"/>
    <w:bookmarkStart w:name="z1146" w:id="1137"/>
    <w:p>
      <w:pPr>
        <w:spacing w:after="0"/>
        <w:ind w:left="0"/>
        <w:jc w:val="left"/>
      </w:pPr>
      <w:r>
        <w:rPr>
          <w:rFonts w:ascii="Times New Roman"/>
          <w:b/>
          <w:i w:val="false"/>
          <w:color w:val="000000"/>
        </w:rPr>
        <w:t xml:space="preserve"> №119 сайлау учаскесі</w:t>
      </w:r>
    </w:p>
    <w:bookmarkEnd w:id="1137"/>
    <w:bookmarkStart w:name="z1147" w:id="11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38"/>
    <w:bookmarkStart w:name="z1148" w:id="1139"/>
    <w:p>
      <w:pPr>
        <w:spacing w:after="0"/>
        <w:ind w:left="0"/>
        <w:jc w:val="both"/>
      </w:pPr>
      <w:r>
        <w:rPr>
          <w:rFonts w:ascii="Times New Roman"/>
          <w:b w:val="false"/>
          <w:i w:val="false"/>
          <w:color w:val="000000"/>
          <w:sz w:val="28"/>
        </w:rPr>
        <w:t>
      Шекаралары:</w:t>
      </w:r>
    </w:p>
    <w:bookmarkEnd w:id="1139"/>
    <w:bookmarkStart w:name="z1149" w:id="1140"/>
    <w:p>
      <w:pPr>
        <w:spacing w:after="0"/>
        <w:ind w:left="0"/>
        <w:jc w:val="both"/>
      </w:pPr>
      <w:r>
        <w:rPr>
          <w:rFonts w:ascii="Times New Roman"/>
          <w:b w:val="false"/>
          <w:i w:val="false"/>
          <w:color w:val="000000"/>
          <w:sz w:val="28"/>
        </w:rPr>
        <w:t>
      23 ықшамаудан – 26, 27, 28, 29, 30, 31, 32, 33, 34, 35, 39, 46.</w:t>
      </w:r>
    </w:p>
    <w:bookmarkEnd w:id="1140"/>
    <w:bookmarkStart w:name="z1150" w:id="1141"/>
    <w:p>
      <w:pPr>
        <w:spacing w:after="0"/>
        <w:ind w:left="0"/>
        <w:jc w:val="left"/>
      </w:pPr>
      <w:r>
        <w:rPr>
          <w:rFonts w:ascii="Times New Roman"/>
          <w:b/>
          <w:i w:val="false"/>
          <w:color w:val="000000"/>
        </w:rPr>
        <w:t xml:space="preserve"> №120 сайлау учаскесі</w:t>
      </w:r>
    </w:p>
    <w:bookmarkEnd w:id="1141"/>
    <w:bookmarkStart w:name="z1151" w:id="11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p>
    <w:bookmarkEnd w:id="1142"/>
    <w:bookmarkStart w:name="z1152" w:id="1143"/>
    <w:p>
      <w:pPr>
        <w:spacing w:after="0"/>
        <w:ind w:left="0"/>
        <w:jc w:val="both"/>
      </w:pPr>
      <w:r>
        <w:rPr>
          <w:rFonts w:ascii="Times New Roman"/>
          <w:b w:val="false"/>
          <w:i w:val="false"/>
          <w:color w:val="000000"/>
          <w:sz w:val="28"/>
        </w:rPr>
        <w:t>
      Шекаралары:</w:t>
      </w:r>
    </w:p>
    <w:bookmarkEnd w:id="1143"/>
    <w:bookmarkStart w:name="z1153" w:id="1144"/>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144"/>
    <w:bookmarkStart w:name="z1154" w:id="1145"/>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145"/>
    <w:bookmarkStart w:name="z1155" w:id="1146"/>
    <w:p>
      <w:pPr>
        <w:spacing w:after="0"/>
        <w:ind w:left="0"/>
        <w:jc w:val="both"/>
      </w:pPr>
      <w:r>
        <w:rPr>
          <w:rFonts w:ascii="Times New Roman"/>
          <w:b w:val="false"/>
          <w:i w:val="false"/>
          <w:color w:val="000000"/>
          <w:sz w:val="28"/>
        </w:rPr>
        <w:t>
      Обухов көшесі – 1, 2, 3, 4, 5, 6, 7, 8, 9, 10, 11, 12, 13, 14, 15, 17, 19, 20, 21, 22, 23, 24, 26, 27, 28, 46;</w:t>
      </w:r>
    </w:p>
    <w:bookmarkEnd w:id="1146"/>
    <w:bookmarkStart w:name="z1156" w:id="1147"/>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147"/>
    <w:bookmarkStart w:name="z1157" w:id="1148"/>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148"/>
    <w:bookmarkStart w:name="z1158" w:id="1149"/>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149"/>
    <w:bookmarkStart w:name="z1159" w:id="1150"/>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0"/>
    <w:bookmarkStart w:name="z1160" w:id="1151"/>
    <w:p>
      <w:pPr>
        <w:spacing w:after="0"/>
        <w:ind w:left="0"/>
        <w:jc w:val="both"/>
      </w:pPr>
      <w:r>
        <w:rPr>
          <w:rFonts w:ascii="Times New Roman"/>
          <w:b w:val="false"/>
          <w:i w:val="false"/>
          <w:color w:val="000000"/>
          <w:sz w:val="28"/>
        </w:rPr>
        <w:t>
      Иманжанов көшесі – 4, 27, 29, 35, 37, 41, 43, 45, 47, 49, 51, 53, 54, 57;</w:t>
      </w:r>
    </w:p>
    <w:bookmarkEnd w:id="1151"/>
    <w:bookmarkStart w:name="z1161" w:id="1152"/>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152"/>
    <w:bookmarkStart w:name="z1162" w:id="1153"/>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53"/>
    <w:bookmarkStart w:name="z1163" w:id="1154"/>
    <w:p>
      <w:pPr>
        <w:spacing w:after="0"/>
        <w:ind w:left="0"/>
        <w:jc w:val="both"/>
      </w:pPr>
      <w:r>
        <w:rPr>
          <w:rFonts w:ascii="Times New Roman"/>
          <w:b w:val="false"/>
          <w:i w:val="false"/>
          <w:color w:val="000000"/>
          <w:sz w:val="28"/>
        </w:rPr>
        <w:t>
      Рыльский тұйық көшесі – 1, 2, 3, 4, 5, 7, 15, 19, 29, 30, 32, 33, 34, 35, 35А, 36, 37, 45, 47;</w:t>
      </w:r>
    </w:p>
    <w:bookmarkEnd w:id="1154"/>
    <w:bookmarkStart w:name="z1164" w:id="1155"/>
    <w:p>
      <w:pPr>
        <w:spacing w:after="0"/>
        <w:ind w:left="0"/>
        <w:jc w:val="both"/>
      </w:pPr>
      <w:r>
        <w:rPr>
          <w:rFonts w:ascii="Times New Roman"/>
          <w:b w:val="false"/>
          <w:i w:val="false"/>
          <w:color w:val="000000"/>
          <w:sz w:val="28"/>
        </w:rPr>
        <w:t>
      Ряжский тұйық көшесі – 1, 3, 4, 7, 7А, 8, 9, 9А, 11, 12, 15, 17, 21, 23, 24, 26, 28;</w:t>
      </w:r>
    </w:p>
    <w:bookmarkEnd w:id="1155"/>
    <w:bookmarkStart w:name="z1165" w:id="1156"/>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156"/>
    <w:bookmarkStart w:name="z1166" w:id="1157"/>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157"/>
    <w:bookmarkStart w:name="z1167" w:id="1158"/>
    <w:p>
      <w:pPr>
        <w:spacing w:after="0"/>
        <w:ind w:left="0"/>
        <w:jc w:val="both"/>
      </w:pPr>
      <w:r>
        <w:rPr>
          <w:rFonts w:ascii="Times New Roman"/>
          <w:b w:val="false"/>
          <w:i w:val="false"/>
          <w:color w:val="000000"/>
          <w:sz w:val="28"/>
        </w:rPr>
        <w:t>
      Заслонов көшесі – 4А, 10, 12, 18, 34, 34/1, 44, 46, 46/1, 50, 75;</w:t>
      </w:r>
    </w:p>
    <w:bookmarkEnd w:id="1158"/>
    <w:bookmarkStart w:name="z1168" w:id="1159"/>
    <w:p>
      <w:pPr>
        <w:spacing w:after="0"/>
        <w:ind w:left="0"/>
        <w:jc w:val="both"/>
      </w:pPr>
      <w:r>
        <w:rPr>
          <w:rFonts w:ascii="Times New Roman"/>
          <w:b w:val="false"/>
          <w:i w:val="false"/>
          <w:color w:val="000000"/>
          <w:sz w:val="28"/>
        </w:rPr>
        <w:t>
      Лебедев көшесі – 1, 2, 3, 4, 5, 6, 7, 8, 9, 10, 11, 12, 13, 14, 15, 16, 17, 19, 21, 38, 40;</w:t>
      </w:r>
    </w:p>
    <w:bookmarkEnd w:id="1159"/>
    <w:bookmarkStart w:name="z1169" w:id="1160"/>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160"/>
    <w:bookmarkStart w:name="z1170" w:id="1161"/>
    <w:p>
      <w:pPr>
        <w:spacing w:after="0"/>
        <w:ind w:left="0"/>
        <w:jc w:val="both"/>
      </w:pPr>
      <w:r>
        <w:rPr>
          <w:rFonts w:ascii="Times New Roman"/>
          <w:b w:val="false"/>
          <w:i w:val="false"/>
          <w:color w:val="000000"/>
          <w:sz w:val="28"/>
        </w:rPr>
        <w:t xml:space="preserve">
      2-я Пятилетка көшесі – 60, 60/1, 60/2, 62, 82; </w:t>
      </w:r>
    </w:p>
    <w:bookmarkEnd w:id="1161"/>
    <w:bookmarkStart w:name="z1171" w:id="1162"/>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162"/>
    <w:bookmarkStart w:name="z1172" w:id="1163"/>
    <w:p>
      <w:pPr>
        <w:spacing w:after="0"/>
        <w:ind w:left="0"/>
        <w:jc w:val="both"/>
      </w:pPr>
      <w:r>
        <w:rPr>
          <w:rFonts w:ascii="Times New Roman"/>
          <w:b w:val="false"/>
          <w:i w:val="false"/>
          <w:color w:val="000000"/>
          <w:sz w:val="28"/>
        </w:rPr>
        <w:t>
      Луначарский тұйық көшесі – 18, 20, 44;</w:t>
      </w:r>
    </w:p>
    <w:bookmarkEnd w:id="1163"/>
    <w:bookmarkStart w:name="z1173" w:id="1164"/>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1164"/>
    <w:bookmarkStart w:name="z1174" w:id="1165"/>
    <w:p>
      <w:pPr>
        <w:spacing w:after="0"/>
        <w:ind w:left="0"/>
        <w:jc w:val="both"/>
      </w:pPr>
      <w:r>
        <w:rPr>
          <w:rFonts w:ascii="Times New Roman"/>
          <w:b w:val="false"/>
          <w:i w:val="false"/>
          <w:color w:val="000000"/>
          <w:sz w:val="28"/>
        </w:rPr>
        <w:t xml:space="preserve">
      Ковалевская көшесі – 5, 7, 16, 19, 21, 22, 30, 31, 34, 35, 36, 36а; </w:t>
      </w:r>
    </w:p>
    <w:bookmarkEnd w:id="1165"/>
    <w:bookmarkStart w:name="z1175" w:id="1166"/>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1166"/>
    <w:bookmarkStart w:name="z1176" w:id="1167"/>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1167"/>
    <w:bookmarkStart w:name="z1177" w:id="1168"/>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68"/>
    <w:bookmarkStart w:name="z1178" w:id="1169"/>
    <w:p>
      <w:pPr>
        <w:spacing w:after="0"/>
        <w:ind w:left="0"/>
        <w:jc w:val="both"/>
      </w:pPr>
      <w:r>
        <w:rPr>
          <w:rFonts w:ascii="Times New Roman"/>
          <w:b w:val="false"/>
          <w:i w:val="false"/>
          <w:color w:val="000000"/>
          <w:sz w:val="28"/>
        </w:rPr>
        <w:t xml:space="preserve">
      Каменный карьер көшесі – 1, 11/2, 12, 14, 15, 39, 43а; </w:t>
      </w:r>
    </w:p>
    <w:bookmarkEnd w:id="1169"/>
    <w:bookmarkStart w:name="z1179" w:id="1170"/>
    <w:p>
      <w:pPr>
        <w:spacing w:after="0"/>
        <w:ind w:left="0"/>
        <w:jc w:val="left"/>
      </w:pPr>
      <w:r>
        <w:rPr>
          <w:rFonts w:ascii="Times New Roman"/>
          <w:b/>
          <w:i w:val="false"/>
          <w:color w:val="000000"/>
        </w:rPr>
        <w:t xml:space="preserve"> №121 сайлау учаскесі</w:t>
      </w:r>
    </w:p>
    <w:bookmarkEnd w:id="1170"/>
    <w:bookmarkStart w:name="z1180" w:id="117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"№33 мектеп – балабақша кешені" коммуналдық мемлекеттік мекемесі, Кемеровская көшесі, 36/2 үй.</w:t>
      </w:r>
    </w:p>
    <w:bookmarkEnd w:id="1171"/>
    <w:bookmarkStart w:name="z1181" w:id="1172"/>
    <w:p>
      <w:pPr>
        <w:spacing w:after="0"/>
        <w:ind w:left="0"/>
        <w:jc w:val="both"/>
      </w:pPr>
      <w:r>
        <w:rPr>
          <w:rFonts w:ascii="Times New Roman"/>
          <w:b w:val="false"/>
          <w:i w:val="false"/>
          <w:color w:val="000000"/>
          <w:sz w:val="28"/>
        </w:rPr>
        <w:t>
      Шекаралары:</w:t>
      </w:r>
    </w:p>
    <w:bookmarkEnd w:id="1172"/>
    <w:bookmarkStart w:name="z1182" w:id="1173"/>
    <w:p>
      <w:pPr>
        <w:spacing w:after="0"/>
        <w:ind w:left="0"/>
        <w:jc w:val="both"/>
      </w:pPr>
      <w:r>
        <w:rPr>
          <w:rFonts w:ascii="Times New Roman"/>
          <w:b w:val="false"/>
          <w:i w:val="false"/>
          <w:color w:val="000000"/>
          <w:sz w:val="28"/>
        </w:rPr>
        <w:t>
      Кемеровская көшесі – 1, 2, 3, 4, 5, 6, 7, 8, 9, 10, 11, 12, 14, 14У, 15, 16/1, 17, 18, 19, 20, 21, 22, 24, 25, 26, 27, 28, 29, 29/1, 30, 32, 33, 34, 35, 36, 37, 37/6, 42, 45, 46, 47, 48, 49, 49/6, 50, 51, 53, 54, 55, 57, 59, 61, 61/7, 62, 63, 64, 65, 67, 67/3, 69, 94, 95, 97, 99, 113, 114;</w:t>
      </w:r>
    </w:p>
    <w:bookmarkEnd w:id="1173"/>
    <w:bookmarkStart w:name="z1183" w:id="1174"/>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74"/>
    <w:bookmarkStart w:name="z1184" w:id="1175"/>
    <w:p>
      <w:pPr>
        <w:spacing w:after="0"/>
        <w:ind w:left="0"/>
        <w:jc w:val="both"/>
      </w:pPr>
      <w:r>
        <w:rPr>
          <w:rFonts w:ascii="Times New Roman"/>
          <w:b w:val="false"/>
          <w:i w:val="false"/>
          <w:color w:val="000000"/>
          <w:sz w:val="28"/>
        </w:rPr>
        <w:t>
      Методическая көшесі – 35, 41, 43;</w:t>
      </w:r>
    </w:p>
    <w:bookmarkEnd w:id="1175"/>
    <w:bookmarkStart w:name="z1185" w:id="1176"/>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176"/>
    <w:bookmarkStart w:name="z1186" w:id="1177"/>
    <w:p>
      <w:pPr>
        <w:spacing w:after="0"/>
        <w:ind w:left="0"/>
        <w:jc w:val="both"/>
      </w:pPr>
      <w:r>
        <w:rPr>
          <w:rFonts w:ascii="Times New Roman"/>
          <w:b w:val="false"/>
          <w:i w:val="false"/>
          <w:color w:val="000000"/>
          <w:sz w:val="28"/>
        </w:rPr>
        <w:t xml:space="preserve">
      Шұбаркөл көшесі – 12, 71, 73, 76, 77, 83, 84, 85, 86, 87, 88, 89, 91, 92, 93, 94, 95, 96, 97, 98, 99, 100, 103, 106, 107, 108, 109, 110, 112, 113; </w:t>
      </w:r>
    </w:p>
    <w:bookmarkEnd w:id="1177"/>
    <w:bookmarkStart w:name="z1187" w:id="1178"/>
    <w:p>
      <w:pPr>
        <w:spacing w:after="0"/>
        <w:ind w:left="0"/>
        <w:jc w:val="both"/>
      </w:pPr>
      <w:r>
        <w:rPr>
          <w:rFonts w:ascii="Times New Roman"/>
          <w:b w:val="false"/>
          <w:i w:val="false"/>
          <w:color w:val="000000"/>
          <w:sz w:val="28"/>
        </w:rPr>
        <w:t>
      Экибастузская көшесі – 1, 6, 7, 8, 10, 10/1, 11, 12, 15, 18, 19, 20, 22, 24, 25, 26, 27А, 28, 32/1, 33, 34, 36, 38, 40, 41, 41/1, 43, 48, 50, 52, 54, 56, 58, 59А, 59Б, 61, 62, 64, 65/1, 66, 67, 68, 69, 70, 71, 72, 73, 74, 75, 77, 78, 79, 80, 81, 83, 85, 87, 89, 91, 92, 93, 94, 96, 97, 98, 98/2, 100, 100/1, 103, 104, 105, 106, 107, 108, 109, 109/1, 109/27, 115, 117, 117/4, 119, 121, 123, 125, 127, 129, 131, 137, 139, 141, 143, 143/3, 144, 145, 147, 149, 151, 153, 153/1, 155, 157;</w:t>
      </w:r>
    </w:p>
    <w:bookmarkEnd w:id="1178"/>
    <w:bookmarkStart w:name="z1188" w:id="1179"/>
    <w:p>
      <w:pPr>
        <w:spacing w:after="0"/>
        <w:ind w:left="0"/>
        <w:jc w:val="both"/>
      </w:pPr>
      <w:r>
        <w:rPr>
          <w:rFonts w:ascii="Times New Roman"/>
          <w:b w:val="false"/>
          <w:i w:val="false"/>
          <w:color w:val="000000"/>
          <w:sz w:val="28"/>
        </w:rPr>
        <w:t>
      Зеленый-1 тұйық көшесі – 1, 5;</w:t>
      </w:r>
    </w:p>
    <w:bookmarkEnd w:id="1179"/>
    <w:bookmarkStart w:name="z1189" w:id="1180"/>
    <w:p>
      <w:pPr>
        <w:spacing w:after="0"/>
        <w:ind w:left="0"/>
        <w:jc w:val="both"/>
      </w:pPr>
      <w:r>
        <w:rPr>
          <w:rFonts w:ascii="Times New Roman"/>
          <w:b w:val="false"/>
          <w:i w:val="false"/>
          <w:color w:val="000000"/>
          <w:sz w:val="28"/>
        </w:rPr>
        <w:t xml:space="preserve">
      Зеленый-2 тұйық көшесі – 5, 6, 10; </w:t>
      </w:r>
    </w:p>
    <w:bookmarkEnd w:id="1180"/>
    <w:bookmarkStart w:name="z1190" w:id="1181"/>
    <w:p>
      <w:pPr>
        <w:spacing w:after="0"/>
        <w:ind w:left="0"/>
        <w:jc w:val="both"/>
      </w:pPr>
      <w:r>
        <w:rPr>
          <w:rFonts w:ascii="Times New Roman"/>
          <w:b w:val="false"/>
          <w:i w:val="false"/>
          <w:color w:val="000000"/>
          <w:sz w:val="28"/>
        </w:rPr>
        <w:t>
      Зеленый-3 тұйық көшесі – 4, 6, 7 ,8;</w:t>
      </w:r>
    </w:p>
    <w:bookmarkEnd w:id="1181"/>
    <w:bookmarkStart w:name="z1191" w:id="1182"/>
    <w:p>
      <w:pPr>
        <w:spacing w:after="0"/>
        <w:ind w:left="0"/>
        <w:jc w:val="both"/>
      </w:pPr>
      <w:r>
        <w:rPr>
          <w:rFonts w:ascii="Times New Roman"/>
          <w:b w:val="false"/>
          <w:i w:val="false"/>
          <w:color w:val="000000"/>
          <w:sz w:val="28"/>
        </w:rPr>
        <w:t>
      Зеленый-4 тұйық көшесі – 1, 4, 3, 5, 6, 7, 8, 9, 11;</w:t>
      </w:r>
    </w:p>
    <w:bookmarkEnd w:id="1182"/>
    <w:bookmarkStart w:name="z1192" w:id="1183"/>
    <w:p>
      <w:pPr>
        <w:spacing w:after="0"/>
        <w:ind w:left="0"/>
        <w:jc w:val="both"/>
      </w:pPr>
      <w:r>
        <w:rPr>
          <w:rFonts w:ascii="Times New Roman"/>
          <w:b w:val="false"/>
          <w:i w:val="false"/>
          <w:color w:val="000000"/>
          <w:sz w:val="28"/>
        </w:rPr>
        <w:t>
      Зеленый-5 тұйық көшесі – 3, 4, 5;</w:t>
      </w:r>
    </w:p>
    <w:bookmarkEnd w:id="1183"/>
    <w:bookmarkStart w:name="z1193" w:id="1184"/>
    <w:p>
      <w:pPr>
        <w:spacing w:after="0"/>
        <w:ind w:left="0"/>
        <w:jc w:val="both"/>
      </w:pPr>
      <w:r>
        <w:rPr>
          <w:rFonts w:ascii="Times New Roman"/>
          <w:b w:val="false"/>
          <w:i w:val="false"/>
          <w:color w:val="000000"/>
          <w:sz w:val="28"/>
        </w:rPr>
        <w:t>
      Зеленый-6 тұйық көшесі – 3, 4, 6, 7, 8;</w:t>
      </w:r>
    </w:p>
    <w:bookmarkEnd w:id="1184"/>
    <w:bookmarkStart w:name="z1194" w:id="1185"/>
    <w:p>
      <w:pPr>
        <w:spacing w:after="0"/>
        <w:ind w:left="0"/>
        <w:jc w:val="both"/>
      </w:pPr>
      <w:r>
        <w:rPr>
          <w:rFonts w:ascii="Times New Roman"/>
          <w:b w:val="false"/>
          <w:i w:val="false"/>
          <w:color w:val="000000"/>
          <w:sz w:val="28"/>
        </w:rPr>
        <w:t>
      Зеленый-7 тұйық көшесі – 4, 5, 7, 8;</w:t>
      </w:r>
    </w:p>
    <w:bookmarkEnd w:id="1185"/>
    <w:bookmarkStart w:name="z1195" w:id="1186"/>
    <w:p>
      <w:pPr>
        <w:spacing w:after="0"/>
        <w:ind w:left="0"/>
        <w:jc w:val="both"/>
      </w:pPr>
      <w:r>
        <w:rPr>
          <w:rFonts w:ascii="Times New Roman"/>
          <w:b w:val="false"/>
          <w:i w:val="false"/>
          <w:color w:val="000000"/>
          <w:sz w:val="28"/>
        </w:rPr>
        <w:t>
      Зеленый-8 тұйық көшесі – 3, 4, 5, 6, 7, 8;</w:t>
      </w:r>
    </w:p>
    <w:bookmarkEnd w:id="1186"/>
    <w:bookmarkStart w:name="z1196" w:id="1187"/>
    <w:p>
      <w:pPr>
        <w:spacing w:after="0"/>
        <w:ind w:left="0"/>
        <w:jc w:val="both"/>
      </w:pPr>
      <w:r>
        <w:rPr>
          <w:rFonts w:ascii="Times New Roman"/>
          <w:b w:val="false"/>
          <w:i w:val="false"/>
          <w:color w:val="000000"/>
          <w:sz w:val="28"/>
        </w:rPr>
        <w:t xml:space="preserve">
      Зеленый-9 тұйық көшесі – 3, 4, 5, 6, 7, 8; </w:t>
      </w:r>
    </w:p>
    <w:bookmarkEnd w:id="1187"/>
    <w:bookmarkStart w:name="z1197" w:id="1188"/>
    <w:p>
      <w:pPr>
        <w:spacing w:after="0"/>
        <w:ind w:left="0"/>
        <w:jc w:val="both"/>
      </w:pPr>
      <w:r>
        <w:rPr>
          <w:rFonts w:ascii="Times New Roman"/>
          <w:b w:val="false"/>
          <w:i w:val="false"/>
          <w:color w:val="000000"/>
          <w:sz w:val="28"/>
        </w:rPr>
        <w:t xml:space="preserve">
      Зеленый-10 тұйық көшесі – 4, 6, 8; </w:t>
      </w:r>
    </w:p>
    <w:bookmarkEnd w:id="1188"/>
    <w:bookmarkStart w:name="z1198" w:id="1189"/>
    <w:p>
      <w:pPr>
        <w:spacing w:after="0"/>
        <w:ind w:left="0"/>
        <w:jc w:val="both"/>
      </w:pPr>
      <w:r>
        <w:rPr>
          <w:rFonts w:ascii="Times New Roman"/>
          <w:b w:val="false"/>
          <w:i w:val="false"/>
          <w:color w:val="000000"/>
          <w:sz w:val="28"/>
        </w:rPr>
        <w:t>
      Рубцовский тұйық көшесі – 3, 4, 5, 6, 7, 8, 9, 10, 11, 12, 13.</w:t>
      </w:r>
    </w:p>
    <w:bookmarkEnd w:id="1189"/>
    <w:bookmarkStart w:name="z1199" w:id="1190"/>
    <w:p>
      <w:pPr>
        <w:spacing w:after="0"/>
        <w:ind w:left="0"/>
        <w:jc w:val="left"/>
      </w:pPr>
      <w:r>
        <w:rPr>
          <w:rFonts w:ascii="Times New Roman"/>
          <w:b/>
          <w:i w:val="false"/>
          <w:color w:val="000000"/>
        </w:rPr>
        <w:t xml:space="preserve"> №122 сайлау учаскесі</w:t>
      </w:r>
    </w:p>
    <w:bookmarkEnd w:id="1190"/>
    <w:bookmarkStart w:name="z1200" w:id="11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1191"/>
    <w:bookmarkStart w:name="z1201" w:id="1192"/>
    <w:p>
      <w:pPr>
        <w:spacing w:after="0"/>
        <w:ind w:left="0"/>
        <w:jc w:val="both"/>
      </w:pPr>
      <w:r>
        <w:rPr>
          <w:rFonts w:ascii="Times New Roman"/>
          <w:b w:val="false"/>
          <w:i w:val="false"/>
          <w:color w:val="000000"/>
          <w:sz w:val="28"/>
        </w:rPr>
        <w:t>
      Шекаралары:</w:t>
      </w:r>
    </w:p>
    <w:bookmarkEnd w:id="1192"/>
    <w:bookmarkStart w:name="z1202" w:id="1193"/>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193"/>
    <w:bookmarkStart w:name="z1203" w:id="1194"/>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1194"/>
    <w:bookmarkStart w:name="z1204" w:id="1195"/>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195"/>
    <w:bookmarkStart w:name="z1205" w:id="1196"/>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196"/>
    <w:bookmarkStart w:name="z1206" w:id="1197"/>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197"/>
    <w:bookmarkStart w:name="z1207" w:id="1198"/>
    <w:p>
      <w:pPr>
        <w:spacing w:after="0"/>
        <w:ind w:left="0"/>
        <w:jc w:val="both"/>
      </w:pPr>
      <w:r>
        <w:rPr>
          <w:rFonts w:ascii="Times New Roman"/>
          <w:b w:val="false"/>
          <w:i w:val="false"/>
          <w:color w:val="000000"/>
          <w:sz w:val="28"/>
        </w:rPr>
        <w:t>
      Зуев-Ордынца тұйық көшесі – 8А, 11, 12, 16, 18, 19, 20;</w:t>
      </w:r>
    </w:p>
    <w:bookmarkEnd w:id="1198"/>
    <w:bookmarkStart w:name="z1208" w:id="1199"/>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199"/>
    <w:bookmarkStart w:name="z1209" w:id="1200"/>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200"/>
    <w:bookmarkStart w:name="z1210" w:id="1201"/>
    <w:p>
      <w:pPr>
        <w:spacing w:after="0"/>
        <w:ind w:left="0"/>
        <w:jc w:val="both"/>
      </w:pPr>
      <w:r>
        <w:rPr>
          <w:rFonts w:ascii="Times New Roman"/>
          <w:b w:val="false"/>
          <w:i w:val="false"/>
          <w:color w:val="000000"/>
          <w:sz w:val="28"/>
        </w:rPr>
        <w:t>
      Кооперативный тұйық көшесі – 1, 3, 4, 5, 6, 7, 8, 9, 10, 11, 12, 13, 15, 16 корпус 1, 16 корпус 2, 17, 18, 19, 20;</w:t>
      </w:r>
    </w:p>
    <w:bookmarkEnd w:id="1201"/>
    <w:bookmarkStart w:name="z1211" w:id="1202"/>
    <w:p>
      <w:pPr>
        <w:spacing w:after="0"/>
        <w:ind w:left="0"/>
        <w:jc w:val="both"/>
      </w:pPr>
      <w:r>
        <w:rPr>
          <w:rFonts w:ascii="Times New Roman"/>
          <w:b w:val="false"/>
          <w:i w:val="false"/>
          <w:color w:val="000000"/>
          <w:sz w:val="28"/>
        </w:rPr>
        <w:t>
      Кольский тұйық көшесі – 3, 3А, 5, 6, 7, 8, 9, 10, 14;</w:t>
      </w:r>
    </w:p>
    <w:bookmarkEnd w:id="1202"/>
    <w:bookmarkStart w:name="z1212" w:id="1203"/>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3"/>
    <w:bookmarkStart w:name="z1213" w:id="1204"/>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204"/>
    <w:bookmarkStart w:name="z1214" w:id="1205"/>
    <w:p>
      <w:pPr>
        <w:spacing w:after="0"/>
        <w:ind w:left="0"/>
        <w:jc w:val="both"/>
      </w:pPr>
      <w:r>
        <w:rPr>
          <w:rFonts w:ascii="Times New Roman"/>
          <w:b w:val="false"/>
          <w:i w:val="false"/>
          <w:color w:val="000000"/>
          <w:sz w:val="28"/>
        </w:rPr>
        <w:t xml:space="preserve">
      Оренбургская көшесі – 6, 8, 10, 15, 16, 17, 18, 19, 20, 21, 22, 23, 24, 25; </w:t>
      </w:r>
    </w:p>
    <w:bookmarkEnd w:id="1205"/>
    <w:bookmarkStart w:name="z1215" w:id="1206"/>
    <w:p>
      <w:pPr>
        <w:spacing w:after="0"/>
        <w:ind w:left="0"/>
        <w:jc w:val="both"/>
      </w:pPr>
      <w:r>
        <w:rPr>
          <w:rFonts w:ascii="Times New Roman"/>
          <w:b w:val="false"/>
          <w:i w:val="false"/>
          <w:color w:val="000000"/>
          <w:sz w:val="28"/>
        </w:rPr>
        <w:t>
      Осакаровская көшесі – 1, 3, 5, 6, 7, 9, 11;</w:t>
      </w:r>
    </w:p>
    <w:bookmarkEnd w:id="1206"/>
    <w:bookmarkStart w:name="z1216" w:id="1207"/>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07"/>
    <w:bookmarkStart w:name="z1217" w:id="1208"/>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208"/>
    <w:bookmarkStart w:name="z1218" w:id="1209"/>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09"/>
    <w:bookmarkStart w:name="z1219" w:id="1210"/>
    <w:p>
      <w:pPr>
        <w:spacing w:after="0"/>
        <w:ind w:left="0"/>
        <w:jc w:val="both"/>
      </w:pPr>
      <w:r>
        <w:rPr>
          <w:rFonts w:ascii="Times New Roman"/>
          <w:b w:val="false"/>
          <w:i w:val="false"/>
          <w:color w:val="000000"/>
          <w:sz w:val="28"/>
        </w:rPr>
        <w:t>
      Топарский тұйық көшесі – 4, 6, 7, 8, 9, 11, 12, 13, 14;</w:t>
      </w:r>
    </w:p>
    <w:bookmarkEnd w:id="1210"/>
    <w:bookmarkStart w:name="z1220" w:id="1211"/>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1"/>
    <w:bookmarkStart w:name="z1221" w:id="1212"/>
    <w:p>
      <w:pPr>
        <w:spacing w:after="0"/>
        <w:ind w:left="0"/>
        <w:jc w:val="both"/>
      </w:pPr>
      <w:r>
        <w:rPr>
          <w:rFonts w:ascii="Times New Roman"/>
          <w:b w:val="false"/>
          <w:i w:val="false"/>
          <w:color w:val="000000"/>
          <w:sz w:val="28"/>
        </w:rPr>
        <w:t>
      Шушенский тұйық көшесі – 2, 3, 6, 7, 8, 9, 10, 11;</w:t>
      </w:r>
    </w:p>
    <w:bookmarkEnd w:id="1212"/>
    <w:bookmarkStart w:name="z1222" w:id="1213"/>
    <w:p>
      <w:pPr>
        <w:spacing w:after="0"/>
        <w:ind w:left="0"/>
        <w:jc w:val="both"/>
      </w:pPr>
      <w:r>
        <w:rPr>
          <w:rFonts w:ascii="Times New Roman"/>
          <w:b w:val="false"/>
          <w:i w:val="false"/>
          <w:color w:val="000000"/>
          <w:sz w:val="28"/>
        </w:rPr>
        <w:t>
      Чусовская тұйық көшесі– 3, 4, 5, 6, 8;</w:t>
      </w:r>
    </w:p>
    <w:bookmarkEnd w:id="1213"/>
    <w:bookmarkStart w:name="z1223" w:id="1214"/>
    <w:p>
      <w:pPr>
        <w:spacing w:after="0"/>
        <w:ind w:left="0"/>
        <w:jc w:val="both"/>
      </w:pPr>
      <w:r>
        <w:rPr>
          <w:rFonts w:ascii="Times New Roman"/>
          <w:b w:val="false"/>
          <w:i w:val="false"/>
          <w:color w:val="000000"/>
          <w:sz w:val="28"/>
        </w:rPr>
        <w:t>
      Барбюс көшесі – 1, 2, 3, 4, 6, 7, 8, 9, 10, 10б, 11, 12, 13, 14, 16, 17, 18, 19, 20, 21, 22, 23, 23а, 24, 25,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14"/>
    <w:bookmarkStart w:name="z1224" w:id="1215"/>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215"/>
    <w:bookmarkStart w:name="z1225" w:id="1216"/>
    <w:p>
      <w:pPr>
        <w:spacing w:after="0"/>
        <w:ind w:left="0"/>
        <w:jc w:val="both"/>
      </w:pPr>
      <w:r>
        <w:rPr>
          <w:rFonts w:ascii="Times New Roman"/>
          <w:b w:val="false"/>
          <w:i w:val="false"/>
          <w:color w:val="000000"/>
          <w:sz w:val="28"/>
        </w:rPr>
        <w:t>
      Горняцкая көшесі – 4, 8, 13, 17, 18, 19, 20, 21, 22, 23, 25, 28, 30;</w:t>
      </w:r>
    </w:p>
    <w:bookmarkEnd w:id="1216"/>
    <w:bookmarkStart w:name="z1226" w:id="1217"/>
    <w:p>
      <w:pPr>
        <w:spacing w:after="0"/>
        <w:ind w:left="0"/>
        <w:jc w:val="both"/>
      </w:pPr>
      <w:r>
        <w:rPr>
          <w:rFonts w:ascii="Times New Roman"/>
          <w:b w:val="false"/>
          <w:i w:val="false"/>
          <w:color w:val="000000"/>
          <w:sz w:val="28"/>
        </w:rPr>
        <w:t>
      Лесная көшесі –1, 1Б, 2, 3, 3/1, 4, 5, 7, 8, 9, 10, 11, 14, 15, 16, 17, 18, 20.</w:t>
      </w:r>
    </w:p>
    <w:bookmarkEnd w:id="1217"/>
    <w:bookmarkStart w:name="z1227" w:id="1218"/>
    <w:p>
      <w:pPr>
        <w:spacing w:after="0"/>
        <w:ind w:left="0"/>
        <w:jc w:val="left"/>
      </w:pPr>
      <w:r>
        <w:rPr>
          <w:rFonts w:ascii="Times New Roman"/>
          <w:b/>
          <w:i w:val="false"/>
          <w:color w:val="000000"/>
        </w:rPr>
        <w:t xml:space="preserve"> №123 сайлау учаскесі</w:t>
      </w:r>
    </w:p>
    <w:bookmarkEnd w:id="1218"/>
    <w:bookmarkStart w:name="z1228" w:id="12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негізгі орта мектебі" коммуналдық мемлекеттік мекемесі, Санаторная көшесі, 22а үй.</w:t>
      </w:r>
    </w:p>
    <w:bookmarkEnd w:id="1219"/>
    <w:bookmarkStart w:name="z1229" w:id="1220"/>
    <w:p>
      <w:pPr>
        <w:spacing w:after="0"/>
        <w:ind w:left="0"/>
        <w:jc w:val="both"/>
      </w:pPr>
      <w:r>
        <w:rPr>
          <w:rFonts w:ascii="Times New Roman"/>
          <w:b w:val="false"/>
          <w:i w:val="false"/>
          <w:color w:val="000000"/>
          <w:sz w:val="28"/>
        </w:rPr>
        <w:t>
      Шекаралары:</w:t>
      </w:r>
    </w:p>
    <w:bookmarkEnd w:id="1220"/>
    <w:bookmarkStart w:name="z1230" w:id="1221"/>
    <w:p>
      <w:pPr>
        <w:spacing w:after="0"/>
        <w:ind w:left="0"/>
        <w:jc w:val="both"/>
      </w:pPr>
      <w:r>
        <w:rPr>
          <w:rFonts w:ascii="Times New Roman"/>
          <w:b w:val="false"/>
          <w:i w:val="false"/>
          <w:color w:val="000000"/>
          <w:sz w:val="28"/>
        </w:rPr>
        <w:t>
      Санаторная көшесі – 1, 3, 5, 7, 9, 11, 13, 14, 15, 16, 16А, 17, 18, 18А, 20;</w:t>
      </w:r>
    </w:p>
    <w:bookmarkEnd w:id="1221"/>
    <w:bookmarkStart w:name="z1231" w:id="1222"/>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2"/>
    <w:bookmarkStart w:name="z1232" w:id="1223"/>
    <w:p>
      <w:pPr>
        <w:spacing w:after="0"/>
        <w:ind w:left="0"/>
        <w:jc w:val="both"/>
      </w:pPr>
      <w:r>
        <w:rPr>
          <w:rFonts w:ascii="Times New Roman"/>
          <w:b w:val="false"/>
          <w:i w:val="false"/>
          <w:color w:val="000000"/>
          <w:sz w:val="28"/>
        </w:rPr>
        <w:t>
      Библиотечная көшесі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23"/>
    <w:bookmarkStart w:name="z1233" w:id="1224"/>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224"/>
    <w:bookmarkStart w:name="z1234" w:id="1225"/>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25"/>
    <w:bookmarkStart w:name="z1235" w:id="1226"/>
    <w:p>
      <w:pPr>
        <w:spacing w:after="0"/>
        <w:ind w:left="0"/>
        <w:jc w:val="both"/>
      </w:pPr>
      <w:r>
        <w:rPr>
          <w:rFonts w:ascii="Times New Roman"/>
          <w:b w:val="false"/>
          <w:i w:val="false"/>
          <w:color w:val="000000"/>
          <w:sz w:val="28"/>
        </w:rPr>
        <w:t>
      Минин көшесі–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26"/>
    <w:bookmarkStart w:name="z1236" w:id="1227"/>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27"/>
    <w:bookmarkStart w:name="z1237" w:id="1228"/>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28"/>
    <w:bookmarkStart w:name="z1238" w:id="1229"/>
    <w:p>
      <w:pPr>
        <w:spacing w:after="0"/>
        <w:ind w:left="0"/>
        <w:jc w:val="both"/>
      </w:pPr>
      <w:r>
        <w:rPr>
          <w:rFonts w:ascii="Times New Roman"/>
          <w:b w:val="false"/>
          <w:i w:val="false"/>
          <w:color w:val="000000"/>
          <w:sz w:val="28"/>
        </w:rPr>
        <w:t xml:space="preserve">
      Крымская көшесі – 1, 3, 5, 7, 9, 17; </w:t>
      </w:r>
    </w:p>
    <w:bookmarkEnd w:id="1229"/>
    <w:bookmarkStart w:name="z1239" w:id="1230"/>
    <w:p>
      <w:pPr>
        <w:spacing w:after="0"/>
        <w:ind w:left="0"/>
        <w:jc w:val="both"/>
      </w:pPr>
      <w:r>
        <w:rPr>
          <w:rFonts w:ascii="Times New Roman"/>
          <w:b w:val="false"/>
          <w:i w:val="false"/>
          <w:color w:val="000000"/>
          <w:sz w:val="28"/>
        </w:rPr>
        <w:t>
      Янтарная көшесі – 1, 4, 5, 9, 11, 12, 14, 15, 16, 17;</w:t>
      </w:r>
    </w:p>
    <w:bookmarkEnd w:id="1230"/>
    <w:bookmarkStart w:name="z1240" w:id="1231"/>
    <w:p>
      <w:pPr>
        <w:spacing w:after="0"/>
        <w:ind w:left="0"/>
        <w:jc w:val="both"/>
      </w:pPr>
      <w:r>
        <w:rPr>
          <w:rFonts w:ascii="Times New Roman"/>
          <w:b w:val="false"/>
          <w:i w:val="false"/>
          <w:color w:val="000000"/>
          <w:sz w:val="28"/>
        </w:rPr>
        <w:t>
      Мирная көшесі – 4, 6, 8, 8 корпус 1, 8 корпус 2, 9 корпус 1, 9 корпус 2, 10, 10/1, 10/2, 10 корпус 1, 10 корпус 2, 11, 12, 12 корпус 1, 12 корпус 2, 14, 14А, 14 корпус 1, 14 корпус 2, 15, 15 корпус 1, 15 корпус 2, 16, 16А, 18, 18а, 20, 22/2;</w:t>
      </w:r>
    </w:p>
    <w:bookmarkEnd w:id="1231"/>
    <w:bookmarkStart w:name="z1241" w:id="1232"/>
    <w:p>
      <w:pPr>
        <w:spacing w:after="0"/>
        <w:ind w:left="0"/>
        <w:jc w:val="both"/>
      </w:pPr>
      <w:r>
        <w:rPr>
          <w:rFonts w:ascii="Times New Roman"/>
          <w:b w:val="false"/>
          <w:i w:val="false"/>
          <w:color w:val="000000"/>
          <w:sz w:val="28"/>
        </w:rPr>
        <w:t>
      Боткин көшесі – 1а, 3а, 3, 3/3, 3/7, 3/18, 5, 7, 9, 11 корпус 1, 11 корпус 2, 13, 15, 17, 19, 21, 23, 25, 25а, 27, 27 корпус 1, 27 корпус 2, 29, 31, 33 корпус 1, 33 корпус 2, 35, 37, 47;</w:t>
      </w:r>
    </w:p>
    <w:bookmarkEnd w:id="1232"/>
    <w:bookmarkStart w:name="z1242" w:id="1233"/>
    <w:p>
      <w:pPr>
        <w:spacing w:after="0"/>
        <w:ind w:left="0"/>
        <w:jc w:val="both"/>
      </w:pPr>
      <w:r>
        <w:rPr>
          <w:rFonts w:ascii="Times New Roman"/>
          <w:b w:val="false"/>
          <w:i w:val="false"/>
          <w:color w:val="000000"/>
          <w:sz w:val="28"/>
        </w:rPr>
        <w:t>
      Говоров көшесі – 5, 5/1, 7/1, 10, 11, 13, 15, 15а, 16, 17, 18, 19, 20, 22, 24, 26, 28, 30, 32;</w:t>
      </w:r>
    </w:p>
    <w:bookmarkEnd w:id="1233"/>
    <w:bookmarkStart w:name="z1243" w:id="1234"/>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234"/>
    <w:bookmarkStart w:name="z1244" w:id="1235"/>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235"/>
    <w:bookmarkStart w:name="z1245" w:id="1236"/>
    <w:p>
      <w:pPr>
        <w:spacing w:after="0"/>
        <w:ind w:left="0"/>
        <w:jc w:val="left"/>
      </w:pPr>
      <w:r>
        <w:rPr>
          <w:rFonts w:ascii="Times New Roman"/>
          <w:b/>
          <w:i w:val="false"/>
          <w:color w:val="000000"/>
        </w:rPr>
        <w:t xml:space="preserve"> №124 сайлау учаскесі</w:t>
      </w:r>
    </w:p>
    <w:bookmarkEnd w:id="1236"/>
    <w:bookmarkStart w:name="z1246" w:id="12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37"/>
    <w:bookmarkStart w:name="z1247" w:id="1238"/>
    <w:p>
      <w:pPr>
        <w:spacing w:after="0"/>
        <w:ind w:left="0"/>
        <w:jc w:val="both"/>
      </w:pPr>
      <w:r>
        <w:rPr>
          <w:rFonts w:ascii="Times New Roman"/>
          <w:b w:val="false"/>
          <w:i w:val="false"/>
          <w:color w:val="000000"/>
          <w:sz w:val="28"/>
        </w:rPr>
        <w:t>
      Шекаралары:</w:t>
      </w:r>
    </w:p>
    <w:bookmarkEnd w:id="1238"/>
    <w:bookmarkStart w:name="z1248" w:id="1239"/>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239"/>
    <w:bookmarkStart w:name="z1249" w:id="1240"/>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0"/>
    <w:bookmarkStart w:name="z1250" w:id="1241"/>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107, 108, 111, 112, 115, 117, 120, 122, 124, 124/1, 127, 128, 129, 130, 131, 133, 135, 135/1, 136, 137, 140, 141, 141/1, 141/2, 145, 145а, 146, 147, 148, 149, 149/2, 150, 152, 153, 156, 158, 159, 160, 162, 164, 166, 168А, 170, 172, 173, 174, 175, 176, 178, 180, 182, 182А, 183, 184, 185, 186, 187, 189, 190, 191, 194, 194/1, 195, 196, 198, 200, 201, 202, 204, 205, 207, 209, 211, 212, 216, 218, 226, 230, 232, 234, 236, 240, 244, 246, 250, 252, 256, 258, 260, 283;</w:t>
      </w:r>
    </w:p>
    <w:bookmarkEnd w:id="1241"/>
    <w:bookmarkStart w:name="z1251" w:id="1242"/>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242"/>
    <w:bookmarkStart w:name="z1252" w:id="1243"/>
    <w:p>
      <w:pPr>
        <w:spacing w:after="0"/>
        <w:ind w:left="0"/>
        <w:jc w:val="both"/>
      </w:pPr>
      <w:r>
        <w:rPr>
          <w:rFonts w:ascii="Times New Roman"/>
          <w:b w:val="false"/>
          <w:i w:val="false"/>
          <w:color w:val="000000"/>
          <w:sz w:val="28"/>
        </w:rPr>
        <w:t xml:space="preserve">
      Южная көшесі – 2, 2 корпус 1, 2 корпус 2; </w:t>
      </w:r>
    </w:p>
    <w:bookmarkEnd w:id="1243"/>
    <w:bookmarkStart w:name="z1253" w:id="1244"/>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244"/>
    <w:bookmarkStart w:name="z1254" w:id="1245"/>
    <w:p>
      <w:pPr>
        <w:spacing w:after="0"/>
        <w:ind w:left="0"/>
        <w:jc w:val="both"/>
      </w:pPr>
      <w:r>
        <w:rPr>
          <w:rFonts w:ascii="Times New Roman"/>
          <w:b w:val="false"/>
          <w:i w:val="false"/>
          <w:color w:val="000000"/>
          <w:sz w:val="28"/>
        </w:rPr>
        <w:t xml:space="preserve">
      Дунаевский көшесі – 1, 1А, 4, 5, 7, 8, 8/1, 9, 10, 10А, 11, 12, 20; </w:t>
      </w:r>
    </w:p>
    <w:bookmarkEnd w:id="1245"/>
    <w:bookmarkStart w:name="z1255" w:id="1246"/>
    <w:p>
      <w:pPr>
        <w:spacing w:after="0"/>
        <w:ind w:left="0"/>
        <w:jc w:val="both"/>
      </w:pPr>
      <w:r>
        <w:rPr>
          <w:rFonts w:ascii="Times New Roman"/>
          <w:b w:val="false"/>
          <w:i w:val="false"/>
          <w:color w:val="000000"/>
          <w:sz w:val="28"/>
        </w:rPr>
        <w:t>
      Стадионная көшесі – 2, 2а, 3, 5, 5а, 6, 7, 7а, 8, 10, 13, 15, 16, 17, 18, 19, 21, 22, 29, 31, 32, 33, 36, 36а, 37, 43, 43/2, 43а, 44, 45, 46, 47, 47а, 49, 50, 50/1, 50/2, 51, 52, 53, 54, 56, 57, 58, 59, 59а, 60, 61, 61а, 62, 63, 64, 65, 65/1, 67, 68, 69, 70, 72, 73, 74, 75, 75а, 76, 77, 78, 79, 80, 82, 83, 83/1, 84, 86, 90, 92, 96, 98, 100;</w:t>
      </w:r>
    </w:p>
    <w:bookmarkEnd w:id="1246"/>
    <w:bookmarkStart w:name="z1256" w:id="1247"/>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247"/>
    <w:bookmarkStart w:name="z1257" w:id="1248"/>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w:t>
      </w:r>
    </w:p>
    <w:bookmarkEnd w:id="1248"/>
    <w:bookmarkStart w:name="z1258" w:id="1249"/>
    <w:p>
      <w:pPr>
        <w:spacing w:after="0"/>
        <w:ind w:left="0"/>
        <w:jc w:val="both"/>
      </w:pPr>
      <w:r>
        <w:rPr>
          <w:rFonts w:ascii="Times New Roman"/>
          <w:b w:val="false"/>
          <w:i w:val="false"/>
          <w:color w:val="000000"/>
          <w:sz w:val="28"/>
        </w:rPr>
        <w:t>
      Расковая көшесі – 1, 1а, 1б, 2, 2а, 3, 4, 5, 6, 7, 8, 9, 10, 11, 12, 12А, 13, 13А, 14, 15, 17, 17а, 18, 19, 20, 21, 22, 23, 24, 25, 26, 27, 28, 29, 30, 31, 32, 33, 34, 35, 36, 36а, 37, 38, 39, 40, 41, 41а, 43, 44, 44а, 47, 48, 49, 50, 53, 53А, 54, 56/1, 56, 56а, 57, 59, 61, 62, 64, 66, 68, 70;</w:t>
      </w:r>
    </w:p>
    <w:bookmarkEnd w:id="1249"/>
    <w:bookmarkStart w:name="z1259" w:id="1250"/>
    <w:p>
      <w:pPr>
        <w:spacing w:after="0"/>
        <w:ind w:left="0"/>
        <w:jc w:val="both"/>
      </w:pPr>
      <w:r>
        <w:rPr>
          <w:rFonts w:ascii="Times New Roman"/>
          <w:b w:val="false"/>
          <w:i w:val="false"/>
          <w:color w:val="000000"/>
          <w:sz w:val="28"/>
        </w:rPr>
        <w:t>
      1 Мая көшесі – 3, 4, 5, 6, 7, 9, 10, 11, 16, 17, 18А, 19, 20, 21, 22, 24, 26, 28, 29, 31, 33, 35, 37, 39, 41;</w:t>
      </w:r>
    </w:p>
    <w:bookmarkEnd w:id="1250"/>
    <w:bookmarkStart w:name="z1260" w:id="1251"/>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1"/>
    <w:bookmarkStart w:name="z1261" w:id="1252"/>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252"/>
    <w:bookmarkStart w:name="z1262" w:id="1253"/>
    <w:p>
      <w:pPr>
        <w:spacing w:after="0"/>
        <w:ind w:left="0"/>
        <w:jc w:val="left"/>
      </w:pPr>
      <w:r>
        <w:rPr>
          <w:rFonts w:ascii="Times New Roman"/>
          <w:b/>
          <w:i w:val="false"/>
          <w:color w:val="000000"/>
        </w:rPr>
        <w:t xml:space="preserve"> №125 сайлау учаскесі</w:t>
      </w:r>
    </w:p>
    <w:bookmarkEnd w:id="1253"/>
    <w:bookmarkStart w:name="z1263" w:id="12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54"/>
    <w:bookmarkStart w:name="z1264" w:id="1255"/>
    <w:p>
      <w:pPr>
        <w:spacing w:after="0"/>
        <w:ind w:left="0"/>
        <w:jc w:val="both"/>
      </w:pPr>
      <w:r>
        <w:rPr>
          <w:rFonts w:ascii="Times New Roman"/>
          <w:b w:val="false"/>
          <w:i w:val="false"/>
          <w:color w:val="000000"/>
          <w:sz w:val="28"/>
        </w:rPr>
        <w:t>
      Шекаралары:</w:t>
      </w:r>
    </w:p>
    <w:bookmarkEnd w:id="1255"/>
    <w:bookmarkStart w:name="z1265" w:id="1256"/>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256"/>
    <w:bookmarkStart w:name="z1266" w:id="1257"/>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257"/>
    <w:bookmarkStart w:name="z1267" w:id="1258"/>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258"/>
    <w:bookmarkStart w:name="z1268" w:id="1259"/>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259"/>
    <w:bookmarkStart w:name="z1269" w:id="1260"/>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260"/>
    <w:bookmarkStart w:name="z1270" w:id="1261"/>
    <w:p>
      <w:pPr>
        <w:spacing w:after="0"/>
        <w:ind w:left="0"/>
        <w:jc w:val="both"/>
      </w:pPr>
      <w:r>
        <w:rPr>
          <w:rFonts w:ascii="Times New Roman"/>
          <w:b w:val="false"/>
          <w:i w:val="false"/>
          <w:color w:val="000000"/>
          <w:sz w:val="28"/>
        </w:rPr>
        <w:t>
      Центральный тұйық көшесі – 2, 4, 5, 5 корпус 1, 5 корпус 2, 6, 7, 8, 9, 10, 11, 12, 13;</w:t>
      </w:r>
    </w:p>
    <w:bookmarkEnd w:id="1261"/>
    <w:bookmarkStart w:name="z1271" w:id="1262"/>
    <w:p>
      <w:pPr>
        <w:spacing w:after="0"/>
        <w:ind w:left="0"/>
        <w:jc w:val="both"/>
      </w:pPr>
      <w:r>
        <w:rPr>
          <w:rFonts w:ascii="Times New Roman"/>
          <w:b w:val="false"/>
          <w:i w:val="false"/>
          <w:color w:val="000000"/>
          <w:sz w:val="28"/>
        </w:rPr>
        <w:t>
      Алатауская көшесі – 1, 2, 3, 4, 5, 6, 7, 8, 11, 11/2;</w:t>
      </w:r>
    </w:p>
    <w:bookmarkEnd w:id="1262"/>
    <w:bookmarkStart w:name="z1272" w:id="1263"/>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263"/>
    <w:bookmarkStart w:name="z1273" w:id="1264"/>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64"/>
    <w:bookmarkStart w:name="z1274" w:id="1265"/>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265"/>
    <w:bookmarkStart w:name="z1275" w:id="1266"/>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66"/>
    <w:bookmarkStart w:name="z1276" w:id="1267"/>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267"/>
    <w:bookmarkStart w:name="z1277" w:id="1268"/>
    <w:p>
      <w:pPr>
        <w:spacing w:after="0"/>
        <w:ind w:left="0"/>
        <w:jc w:val="both"/>
      </w:pPr>
      <w:r>
        <w:rPr>
          <w:rFonts w:ascii="Times New Roman"/>
          <w:b w:val="false"/>
          <w:i w:val="false"/>
          <w:color w:val="000000"/>
          <w:sz w:val="28"/>
        </w:rPr>
        <w:t>
      Фадеев көшесі – 1, 2, 3, 4, 5, 6, 7, 8, 9, 10;</w:t>
      </w:r>
    </w:p>
    <w:bookmarkEnd w:id="1268"/>
    <w:bookmarkStart w:name="z1278" w:id="1269"/>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69"/>
    <w:bookmarkStart w:name="z1279" w:id="1270"/>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270"/>
    <w:bookmarkStart w:name="z1280" w:id="1271"/>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1"/>
    <w:bookmarkStart w:name="z1281" w:id="1272"/>
    <w:p>
      <w:pPr>
        <w:spacing w:after="0"/>
        <w:ind w:left="0"/>
        <w:jc w:val="both"/>
      </w:pPr>
      <w:r>
        <w:rPr>
          <w:rFonts w:ascii="Times New Roman"/>
          <w:b w:val="false"/>
          <w:i w:val="false"/>
          <w:color w:val="000000"/>
          <w:sz w:val="28"/>
        </w:rPr>
        <w:t>
      Бауман көшесі– 2, 2 корпус 1, 3, 4, 5, 6, 7, 9, 15;</w:t>
      </w:r>
    </w:p>
    <w:bookmarkEnd w:id="1272"/>
    <w:bookmarkStart w:name="z1282" w:id="1273"/>
    <w:p>
      <w:pPr>
        <w:spacing w:after="0"/>
        <w:ind w:left="0"/>
        <w:jc w:val="both"/>
      </w:pPr>
      <w:r>
        <w:rPr>
          <w:rFonts w:ascii="Times New Roman"/>
          <w:b w:val="false"/>
          <w:i w:val="false"/>
          <w:color w:val="000000"/>
          <w:sz w:val="28"/>
        </w:rPr>
        <w:t>
      Медицинская көшесі - 60, 60А, 62, 62/5, 64, 66, 66а, 68, 68А, 70, 76;</w:t>
      </w:r>
    </w:p>
    <w:bookmarkEnd w:id="1273"/>
    <w:bookmarkStart w:name="z1283" w:id="1274"/>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274"/>
    <w:bookmarkStart w:name="z1284" w:id="1275"/>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75"/>
    <w:bookmarkStart w:name="z1285" w:id="1276"/>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276"/>
    <w:bookmarkStart w:name="z1286" w:id="1277"/>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77"/>
    <w:bookmarkStart w:name="z1287" w:id="1278"/>
    <w:p>
      <w:pPr>
        <w:spacing w:after="0"/>
        <w:ind w:left="0"/>
        <w:jc w:val="left"/>
      </w:pPr>
      <w:r>
        <w:rPr>
          <w:rFonts w:ascii="Times New Roman"/>
          <w:b/>
          <w:i w:val="false"/>
          <w:color w:val="000000"/>
        </w:rPr>
        <w:t xml:space="preserve"> №126 сайлау учаскесі</w:t>
      </w:r>
    </w:p>
    <w:bookmarkEnd w:id="1278"/>
    <w:bookmarkStart w:name="z1288" w:id="1279"/>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туберкулезге қарсы диспансері" коммуналдық мемлекеттік мекемесі, Санаторная көшесі, 22 үй.</w:t>
      </w:r>
    </w:p>
    <w:bookmarkEnd w:id="1279"/>
    <w:bookmarkStart w:name="z1289" w:id="1280"/>
    <w:p>
      <w:pPr>
        <w:spacing w:after="0"/>
        <w:ind w:left="0"/>
        <w:jc w:val="left"/>
      </w:pPr>
      <w:r>
        <w:rPr>
          <w:rFonts w:ascii="Times New Roman"/>
          <w:b/>
          <w:i w:val="false"/>
          <w:color w:val="000000"/>
        </w:rPr>
        <w:t xml:space="preserve"> №127 сайлау учаскесі</w:t>
      </w:r>
    </w:p>
    <w:bookmarkEnd w:id="1280"/>
    <w:bookmarkStart w:name="z1290" w:id="1281"/>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қарттар мен мүгедектердің №1 медициналық-әлеуметтік мекемесі" коммуналдық мемлекеттік мекемесі, Кооперация көшесі, 44 үй.</w:t>
      </w:r>
    </w:p>
    <w:bookmarkEnd w:id="1281"/>
    <w:bookmarkStart w:name="z1291" w:id="1282"/>
    <w:p>
      <w:pPr>
        <w:spacing w:after="0"/>
        <w:ind w:left="0"/>
        <w:jc w:val="left"/>
      </w:pPr>
      <w:r>
        <w:rPr>
          <w:rFonts w:ascii="Times New Roman"/>
          <w:b/>
          <w:i w:val="false"/>
          <w:color w:val="000000"/>
        </w:rPr>
        <w:t xml:space="preserve"> №128 сайлау учаскесі</w:t>
      </w:r>
    </w:p>
    <w:bookmarkEnd w:id="1282"/>
    <w:bookmarkStart w:name="z1292" w:id="1283"/>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283"/>
    <w:bookmarkStart w:name="z1293" w:id="1284"/>
    <w:p>
      <w:pPr>
        <w:spacing w:after="0"/>
        <w:ind w:left="0"/>
        <w:jc w:val="left"/>
      </w:pPr>
      <w:r>
        <w:rPr>
          <w:rFonts w:ascii="Times New Roman"/>
          <w:b/>
          <w:i w:val="false"/>
          <w:color w:val="000000"/>
        </w:rPr>
        <w:t xml:space="preserve"> №129 сайлау учаскесі</w:t>
      </w:r>
    </w:p>
    <w:bookmarkEnd w:id="1284"/>
    <w:bookmarkStart w:name="z1294" w:id="12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85"/>
    <w:bookmarkStart w:name="z1295" w:id="1286"/>
    <w:p>
      <w:pPr>
        <w:spacing w:after="0"/>
        <w:ind w:left="0"/>
        <w:jc w:val="both"/>
      </w:pPr>
      <w:r>
        <w:rPr>
          <w:rFonts w:ascii="Times New Roman"/>
          <w:b w:val="false"/>
          <w:i w:val="false"/>
          <w:color w:val="000000"/>
          <w:sz w:val="28"/>
        </w:rPr>
        <w:t>
      Шекаралары:</w:t>
      </w:r>
    </w:p>
    <w:bookmarkEnd w:id="1286"/>
    <w:bookmarkStart w:name="z1296" w:id="1287"/>
    <w:p>
      <w:pPr>
        <w:spacing w:after="0"/>
        <w:ind w:left="0"/>
        <w:jc w:val="both"/>
      </w:pPr>
      <w:r>
        <w:rPr>
          <w:rFonts w:ascii="Times New Roman"/>
          <w:b w:val="false"/>
          <w:i w:val="false"/>
          <w:color w:val="000000"/>
          <w:sz w:val="28"/>
        </w:rPr>
        <w:t>
      12 ықшамаудан – 2, 4, 6, 8, 10, 12 ,14, 16, 18, 20, 22, 24, 28, 30, 34, 38.</w:t>
      </w:r>
    </w:p>
    <w:bookmarkEnd w:id="1287"/>
    <w:bookmarkStart w:name="z1297" w:id="1288"/>
    <w:p>
      <w:pPr>
        <w:spacing w:after="0"/>
        <w:ind w:left="0"/>
        <w:jc w:val="left"/>
      </w:pPr>
      <w:r>
        <w:rPr>
          <w:rFonts w:ascii="Times New Roman"/>
          <w:b/>
          <w:i w:val="false"/>
          <w:color w:val="000000"/>
        </w:rPr>
        <w:t xml:space="preserve"> № 130 сайлау учаскесі</w:t>
      </w:r>
    </w:p>
    <w:bookmarkEnd w:id="1288"/>
    <w:bookmarkStart w:name="z1298" w:id="128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89"/>
    <w:bookmarkStart w:name="z1299" w:id="1290"/>
    <w:p>
      <w:pPr>
        <w:spacing w:after="0"/>
        <w:ind w:left="0"/>
        <w:jc w:val="both"/>
      </w:pPr>
      <w:r>
        <w:rPr>
          <w:rFonts w:ascii="Times New Roman"/>
          <w:b w:val="false"/>
          <w:i w:val="false"/>
          <w:color w:val="000000"/>
          <w:sz w:val="28"/>
        </w:rPr>
        <w:t>
      Шекаралары:</w:t>
      </w:r>
    </w:p>
    <w:bookmarkEnd w:id="1290"/>
    <w:bookmarkStart w:name="z1300" w:id="1291"/>
    <w:p>
      <w:pPr>
        <w:spacing w:after="0"/>
        <w:ind w:left="0"/>
        <w:jc w:val="both"/>
      </w:pPr>
      <w:r>
        <w:rPr>
          <w:rFonts w:ascii="Times New Roman"/>
          <w:b w:val="false"/>
          <w:i w:val="false"/>
          <w:color w:val="000000"/>
          <w:sz w:val="28"/>
        </w:rPr>
        <w:t>
      12 ықшамауданы –36, 40, 42, 44, 46/1, 57а, 63а, 67а;</w:t>
      </w:r>
    </w:p>
    <w:bookmarkEnd w:id="1291"/>
    <w:bookmarkStart w:name="z1301" w:id="1292"/>
    <w:p>
      <w:pPr>
        <w:spacing w:after="0"/>
        <w:ind w:left="0"/>
        <w:jc w:val="both"/>
      </w:pPr>
      <w:r>
        <w:rPr>
          <w:rFonts w:ascii="Times New Roman"/>
          <w:b w:val="false"/>
          <w:i w:val="false"/>
          <w:color w:val="000000"/>
          <w:sz w:val="28"/>
        </w:rPr>
        <w:t>
      13 ықшамауданы –32, 33, 34, 35, 37, 39, 40, 41, 42.</w:t>
      </w:r>
    </w:p>
    <w:bookmarkEnd w:id="1292"/>
    <w:bookmarkStart w:name="z1302" w:id="1293"/>
    <w:p>
      <w:pPr>
        <w:spacing w:after="0"/>
        <w:ind w:left="0"/>
        <w:jc w:val="left"/>
      </w:pPr>
      <w:r>
        <w:rPr>
          <w:rFonts w:ascii="Times New Roman"/>
          <w:b/>
          <w:i w:val="false"/>
          <w:color w:val="000000"/>
        </w:rPr>
        <w:t xml:space="preserve"> №131 сайлау учаскесі</w:t>
      </w:r>
    </w:p>
    <w:bookmarkEnd w:id="1293"/>
    <w:bookmarkStart w:name="z1303" w:id="129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ықшамауданы, 35А үй.</w:t>
      </w:r>
    </w:p>
    <w:bookmarkEnd w:id="1294"/>
    <w:bookmarkStart w:name="z1304" w:id="1295"/>
    <w:p>
      <w:pPr>
        <w:spacing w:after="0"/>
        <w:ind w:left="0"/>
        <w:jc w:val="both"/>
      </w:pPr>
      <w:r>
        <w:rPr>
          <w:rFonts w:ascii="Times New Roman"/>
          <w:b w:val="false"/>
          <w:i w:val="false"/>
          <w:color w:val="000000"/>
          <w:sz w:val="28"/>
        </w:rPr>
        <w:t>
      Шекаралары:</w:t>
      </w:r>
    </w:p>
    <w:bookmarkEnd w:id="1295"/>
    <w:bookmarkStart w:name="z1305" w:id="1296"/>
    <w:p>
      <w:pPr>
        <w:spacing w:after="0"/>
        <w:ind w:left="0"/>
        <w:jc w:val="both"/>
      </w:pPr>
      <w:r>
        <w:rPr>
          <w:rFonts w:ascii="Times New Roman"/>
          <w:b w:val="false"/>
          <w:i w:val="false"/>
          <w:color w:val="000000"/>
          <w:sz w:val="28"/>
        </w:rPr>
        <w:t>
      13 ықшамаудан – 1а, 1, 2, 3, 4, 5, 6, 7, 8, 9, 10, 13, 15, 16, 36.</w:t>
      </w:r>
    </w:p>
    <w:bookmarkEnd w:id="1296"/>
    <w:bookmarkStart w:name="z1306" w:id="1297"/>
    <w:p>
      <w:pPr>
        <w:spacing w:after="0"/>
        <w:ind w:left="0"/>
        <w:jc w:val="left"/>
      </w:pPr>
      <w:r>
        <w:rPr>
          <w:rFonts w:ascii="Times New Roman"/>
          <w:b/>
          <w:i w:val="false"/>
          <w:color w:val="000000"/>
        </w:rPr>
        <w:t xml:space="preserve"> №132 сайлау учаскесі</w:t>
      </w:r>
    </w:p>
    <w:bookmarkEnd w:id="1297"/>
    <w:bookmarkStart w:name="z1307" w:id="12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"№54 жалпы білім беретін орта мектебі" коммуналдық мемлекеттік мекемесі, 13 ықшамауданы, 35А үй.</w:t>
      </w:r>
    </w:p>
    <w:bookmarkEnd w:id="1298"/>
    <w:bookmarkStart w:name="z1308" w:id="1299"/>
    <w:p>
      <w:pPr>
        <w:spacing w:after="0"/>
        <w:ind w:left="0"/>
        <w:jc w:val="both"/>
      </w:pPr>
      <w:r>
        <w:rPr>
          <w:rFonts w:ascii="Times New Roman"/>
          <w:b w:val="false"/>
          <w:i w:val="false"/>
          <w:color w:val="000000"/>
          <w:sz w:val="28"/>
        </w:rPr>
        <w:t>
      Шекаралары:</w:t>
      </w:r>
    </w:p>
    <w:bookmarkEnd w:id="1299"/>
    <w:bookmarkStart w:name="z1309" w:id="1300"/>
    <w:p>
      <w:pPr>
        <w:spacing w:after="0"/>
        <w:ind w:left="0"/>
        <w:jc w:val="both"/>
      </w:pPr>
      <w:r>
        <w:rPr>
          <w:rFonts w:ascii="Times New Roman"/>
          <w:b w:val="false"/>
          <w:i w:val="false"/>
          <w:color w:val="000000"/>
          <w:sz w:val="28"/>
        </w:rPr>
        <w:t>
      13 ықшамаудан – 11,12, 14, 17, 18, 19, 20, 21, 22, 24, 25, 26, 27, 28, 29, 30, 31.</w:t>
      </w:r>
    </w:p>
    <w:bookmarkEnd w:id="1300"/>
    <w:bookmarkStart w:name="z1310" w:id="1301"/>
    <w:p>
      <w:pPr>
        <w:spacing w:after="0"/>
        <w:ind w:left="0"/>
        <w:jc w:val="left"/>
      </w:pPr>
      <w:r>
        <w:rPr>
          <w:rFonts w:ascii="Times New Roman"/>
          <w:b/>
          <w:i w:val="false"/>
          <w:color w:val="000000"/>
        </w:rPr>
        <w:t xml:space="preserve"> №133 сайлау учаскесі</w:t>
      </w:r>
    </w:p>
    <w:bookmarkEnd w:id="1301"/>
    <w:bookmarkStart w:name="z1311" w:id="13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ықшамауданы, 27 үй.</w:t>
      </w:r>
    </w:p>
    <w:bookmarkEnd w:id="1302"/>
    <w:bookmarkStart w:name="z1312" w:id="1303"/>
    <w:p>
      <w:pPr>
        <w:spacing w:after="0"/>
        <w:ind w:left="0"/>
        <w:jc w:val="both"/>
      </w:pPr>
      <w:r>
        <w:rPr>
          <w:rFonts w:ascii="Times New Roman"/>
          <w:b w:val="false"/>
          <w:i w:val="false"/>
          <w:color w:val="000000"/>
          <w:sz w:val="28"/>
        </w:rPr>
        <w:t>
      Шекаралары:</w:t>
      </w:r>
    </w:p>
    <w:bookmarkEnd w:id="1303"/>
    <w:bookmarkStart w:name="z1313" w:id="1304"/>
    <w:p>
      <w:pPr>
        <w:spacing w:after="0"/>
        <w:ind w:left="0"/>
        <w:jc w:val="both"/>
      </w:pPr>
      <w:r>
        <w:rPr>
          <w:rFonts w:ascii="Times New Roman"/>
          <w:b w:val="false"/>
          <w:i w:val="false"/>
          <w:color w:val="000000"/>
          <w:sz w:val="28"/>
        </w:rPr>
        <w:t>
      12 ықшамаудан – 19, 23, 25, 29, 31, 33, 35, 37, 37а, 39, 41, 43, 45, 47, 49, 51.</w:t>
      </w:r>
    </w:p>
    <w:bookmarkEnd w:id="1304"/>
    <w:bookmarkStart w:name="z1314" w:id="1305"/>
    <w:p>
      <w:pPr>
        <w:spacing w:after="0"/>
        <w:ind w:left="0"/>
        <w:jc w:val="left"/>
      </w:pPr>
      <w:r>
        <w:rPr>
          <w:rFonts w:ascii="Times New Roman"/>
          <w:b/>
          <w:i w:val="false"/>
          <w:color w:val="000000"/>
        </w:rPr>
        <w:t xml:space="preserve"> №134 сайлау учаскесі</w:t>
      </w:r>
    </w:p>
    <w:bookmarkEnd w:id="1305"/>
    <w:bookmarkStart w:name="z1315" w:id="13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"№65 жалпы білім беретін орта мектебі" коммуналдық мемлекеттік мекемесі, 14 ықшамауданы, 4Б үй.</w:t>
      </w:r>
    </w:p>
    <w:bookmarkEnd w:id="1306"/>
    <w:bookmarkStart w:name="z1316" w:id="1307"/>
    <w:p>
      <w:pPr>
        <w:spacing w:after="0"/>
        <w:ind w:left="0"/>
        <w:jc w:val="both"/>
      </w:pPr>
      <w:r>
        <w:rPr>
          <w:rFonts w:ascii="Times New Roman"/>
          <w:b w:val="false"/>
          <w:i w:val="false"/>
          <w:color w:val="000000"/>
          <w:sz w:val="28"/>
        </w:rPr>
        <w:t>
      Шекаралары:</w:t>
      </w:r>
    </w:p>
    <w:bookmarkEnd w:id="1307"/>
    <w:bookmarkStart w:name="z1317" w:id="1308"/>
    <w:p>
      <w:pPr>
        <w:spacing w:after="0"/>
        <w:ind w:left="0"/>
        <w:jc w:val="both"/>
      </w:pPr>
      <w:r>
        <w:rPr>
          <w:rFonts w:ascii="Times New Roman"/>
          <w:b w:val="false"/>
          <w:i w:val="false"/>
          <w:color w:val="000000"/>
          <w:sz w:val="28"/>
        </w:rPr>
        <w:t>
      14 ықшамаудан – 1, 3, 5, 7, 9, 11, 12, 13, 14, 17, 18, 19, 20, 21, 23, 25;</w:t>
      </w:r>
    </w:p>
    <w:bookmarkEnd w:id="1308"/>
    <w:bookmarkStart w:name="z1318" w:id="1309"/>
    <w:p>
      <w:pPr>
        <w:spacing w:after="0"/>
        <w:ind w:left="0"/>
        <w:jc w:val="both"/>
      </w:pPr>
      <w:r>
        <w:rPr>
          <w:rFonts w:ascii="Times New Roman"/>
          <w:b w:val="false"/>
          <w:i w:val="false"/>
          <w:color w:val="000000"/>
          <w:sz w:val="28"/>
        </w:rPr>
        <w:t>
      Сталелитейная көшесі – 1/1а, 2/2а, 3/3а.</w:t>
      </w:r>
    </w:p>
    <w:bookmarkEnd w:id="1309"/>
    <w:bookmarkStart w:name="z1319" w:id="1310"/>
    <w:p>
      <w:pPr>
        <w:spacing w:after="0"/>
        <w:ind w:left="0"/>
        <w:jc w:val="left"/>
      </w:pPr>
      <w:r>
        <w:rPr>
          <w:rFonts w:ascii="Times New Roman"/>
          <w:b/>
          <w:i w:val="false"/>
          <w:color w:val="000000"/>
        </w:rPr>
        <w:t xml:space="preserve"> №135 сайлау учаскесі</w:t>
      </w:r>
    </w:p>
    <w:bookmarkEnd w:id="1310"/>
    <w:bookmarkStart w:name="z1320" w:id="13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ықшамауданы, 4б үй.</w:t>
      </w:r>
    </w:p>
    <w:bookmarkEnd w:id="1311"/>
    <w:bookmarkStart w:name="z1321" w:id="1312"/>
    <w:p>
      <w:pPr>
        <w:spacing w:after="0"/>
        <w:ind w:left="0"/>
        <w:jc w:val="both"/>
      </w:pPr>
      <w:r>
        <w:rPr>
          <w:rFonts w:ascii="Times New Roman"/>
          <w:b w:val="false"/>
          <w:i w:val="false"/>
          <w:color w:val="000000"/>
          <w:sz w:val="28"/>
        </w:rPr>
        <w:t>
      Шекаралары:</w:t>
      </w:r>
    </w:p>
    <w:bookmarkEnd w:id="1312"/>
    <w:bookmarkStart w:name="z1322" w:id="1313"/>
    <w:p>
      <w:pPr>
        <w:spacing w:after="0"/>
        <w:ind w:left="0"/>
        <w:jc w:val="both"/>
      </w:pPr>
      <w:r>
        <w:rPr>
          <w:rFonts w:ascii="Times New Roman"/>
          <w:b w:val="false"/>
          <w:i w:val="false"/>
          <w:color w:val="000000"/>
          <w:sz w:val="28"/>
        </w:rPr>
        <w:t xml:space="preserve">
      14 ықшамаудан – 16, 24, 27, 29, 31, 31 жүктелім, 32, 33, 34, 35, 36, 37, 38, 39, 41, 43, 44, 45, 47, 49/2. </w:t>
      </w:r>
    </w:p>
    <w:bookmarkEnd w:id="1313"/>
    <w:bookmarkStart w:name="z1323" w:id="1314"/>
    <w:p>
      <w:pPr>
        <w:spacing w:after="0"/>
        <w:ind w:left="0"/>
        <w:jc w:val="left"/>
      </w:pPr>
      <w:r>
        <w:rPr>
          <w:rFonts w:ascii="Times New Roman"/>
          <w:b/>
          <w:i w:val="false"/>
          <w:color w:val="000000"/>
        </w:rPr>
        <w:t xml:space="preserve"> №136 сайлау учаскесі</w:t>
      </w:r>
    </w:p>
    <w:bookmarkEnd w:id="1314"/>
    <w:bookmarkStart w:name="z1324" w:id="131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"№61 жалпы білім беретін орта мектебі" коммуналдық мемлекеттік мекемесі, 15 ықшамауданы.</w:t>
      </w:r>
    </w:p>
    <w:bookmarkEnd w:id="1315"/>
    <w:bookmarkStart w:name="z1325" w:id="1316"/>
    <w:p>
      <w:pPr>
        <w:spacing w:after="0"/>
        <w:ind w:left="0"/>
        <w:jc w:val="both"/>
      </w:pPr>
      <w:r>
        <w:rPr>
          <w:rFonts w:ascii="Times New Roman"/>
          <w:b w:val="false"/>
          <w:i w:val="false"/>
          <w:color w:val="000000"/>
          <w:sz w:val="28"/>
        </w:rPr>
        <w:t>
      Шекаралары:</w:t>
      </w:r>
    </w:p>
    <w:bookmarkEnd w:id="1316"/>
    <w:bookmarkStart w:name="z1326" w:id="1317"/>
    <w:p>
      <w:pPr>
        <w:spacing w:after="0"/>
        <w:ind w:left="0"/>
        <w:jc w:val="both"/>
      </w:pPr>
      <w:r>
        <w:rPr>
          <w:rFonts w:ascii="Times New Roman"/>
          <w:b w:val="false"/>
          <w:i w:val="false"/>
          <w:color w:val="000000"/>
          <w:sz w:val="28"/>
        </w:rPr>
        <w:t>
      15 ықшамаудан – 1 корпус 2, 2корпус 2, 2 корпус 3, 2 корпус 4, 1, 2, 3, 3а, 5, 6, 7, 8, 9, 10, 24.</w:t>
      </w:r>
    </w:p>
    <w:bookmarkEnd w:id="1317"/>
    <w:bookmarkStart w:name="z1327" w:id="1318"/>
    <w:p>
      <w:pPr>
        <w:spacing w:after="0"/>
        <w:ind w:left="0"/>
        <w:jc w:val="left"/>
      </w:pPr>
      <w:r>
        <w:rPr>
          <w:rFonts w:ascii="Times New Roman"/>
          <w:b/>
          <w:i w:val="false"/>
          <w:color w:val="000000"/>
        </w:rPr>
        <w:t xml:space="preserve"> №137 сайлау учаскесі</w:t>
      </w:r>
    </w:p>
    <w:bookmarkEnd w:id="1318"/>
    <w:bookmarkStart w:name="z1328" w:id="13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19"/>
    <w:bookmarkStart w:name="z1329" w:id="1320"/>
    <w:p>
      <w:pPr>
        <w:spacing w:after="0"/>
        <w:ind w:left="0"/>
        <w:jc w:val="both"/>
      </w:pPr>
      <w:r>
        <w:rPr>
          <w:rFonts w:ascii="Times New Roman"/>
          <w:b w:val="false"/>
          <w:i w:val="false"/>
          <w:color w:val="000000"/>
          <w:sz w:val="28"/>
        </w:rPr>
        <w:t>
      Шекаралары:</w:t>
      </w:r>
    </w:p>
    <w:bookmarkEnd w:id="1320"/>
    <w:bookmarkStart w:name="z1330" w:id="1321"/>
    <w:p>
      <w:pPr>
        <w:spacing w:after="0"/>
        <w:ind w:left="0"/>
        <w:jc w:val="both"/>
      </w:pPr>
      <w:r>
        <w:rPr>
          <w:rFonts w:ascii="Times New Roman"/>
          <w:b w:val="false"/>
          <w:i w:val="false"/>
          <w:color w:val="000000"/>
          <w:sz w:val="28"/>
        </w:rPr>
        <w:t>
      15 ықшамаудан – 12, 14, 16, 18, 20, 20/3, 22, 26, 26 корпус 2, 26 корпус 3, 28, 30.</w:t>
      </w:r>
    </w:p>
    <w:bookmarkEnd w:id="1321"/>
    <w:bookmarkStart w:name="z1331" w:id="1322"/>
    <w:p>
      <w:pPr>
        <w:spacing w:after="0"/>
        <w:ind w:left="0"/>
        <w:jc w:val="left"/>
      </w:pPr>
      <w:r>
        <w:rPr>
          <w:rFonts w:ascii="Times New Roman"/>
          <w:b/>
          <w:i w:val="false"/>
          <w:color w:val="000000"/>
        </w:rPr>
        <w:t xml:space="preserve"> № 138 сайлау учаскесі</w:t>
      </w:r>
    </w:p>
    <w:bookmarkEnd w:id="1322"/>
    <w:bookmarkStart w:name="z1332" w:id="132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23"/>
    <w:bookmarkStart w:name="z1333" w:id="1324"/>
    <w:p>
      <w:pPr>
        <w:spacing w:after="0"/>
        <w:ind w:left="0"/>
        <w:jc w:val="both"/>
      </w:pPr>
      <w:r>
        <w:rPr>
          <w:rFonts w:ascii="Times New Roman"/>
          <w:b w:val="false"/>
          <w:i w:val="false"/>
          <w:color w:val="000000"/>
          <w:sz w:val="28"/>
        </w:rPr>
        <w:t>
      Шекаралары:</w:t>
      </w:r>
    </w:p>
    <w:bookmarkEnd w:id="1324"/>
    <w:bookmarkStart w:name="z1334" w:id="1325"/>
    <w:p>
      <w:pPr>
        <w:spacing w:after="0"/>
        <w:ind w:left="0"/>
        <w:jc w:val="both"/>
      </w:pPr>
      <w:r>
        <w:rPr>
          <w:rFonts w:ascii="Times New Roman"/>
          <w:b w:val="false"/>
          <w:i w:val="false"/>
          <w:color w:val="000000"/>
          <w:sz w:val="28"/>
        </w:rPr>
        <w:t>
      15 ықшамаудан - 11, 13, 15, 17, 19, 21, 23, 25, 27, 29, 31, 33, 35, 37.</w:t>
      </w:r>
    </w:p>
    <w:bookmarkEnd w:id="1325"/>
    <w:bookmarkStart w:name="z1335" w:id="1326"/>
    <w:p>
      <w:pPr>
        <w:spacing w:after="0"/>
        <w:ind w:left="0"/>
        <w:jc w:val="left"/>
      </w:pPr>
      <w:r>
        <w:rPr>
          <w:rFonts w:ascii="Times New Roman"/>
          <w:b/>
          <w:i w:val="false"/>
          <w:color w:val="000000"/>
        </w:rPr>
        <w:t xml:space="preserve"> №139 сайлау учаскесі</w:t>
      </w:r>
    </w:p>
    <w:bookmarkEnd w:id="1326"/>
    <w:bookmarkStart w:name="z1336" w:id="1327"/>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27"/>
    <w:bookmarkStart w:name="z1337" w:id="1328"/>
    <w:p>
      <w:pPr>
        <w:spacing w:after="0"/>
        <w:ind w:left="0"/>
        <w:jc w:val="both"/>
      </w:pPr>
      <w:r>
        <w:rPr>
          <w:rFonts w:ascii="Times New Roman"/>
          <w:b w:val="false"/>
          <w:i w:val="false"/>
          <w:color w:val="000000"/>
          <w:sz w:val="28"/>
        </w:rPr>
        <w:t>
      Шекарасы:</w:t>
      </w:r>
    </w:p>
    <w:bookmarkEnd w:id="1328"/>
    <w:bookmarkStart w:name="z1338" w:id="1329"/>
    <w:p>
      <w:pPr>
        <w:spacing w:after="0"/>
        <w:ind w:left="0"/>
        <w:jc w:val="both"/>
      </w:pPr>
      <w:r>
        <w:rPr>
          <w:rFonts w:ascii="Times New Roman"/>
          <w:b w:val="false"/>
          <w:i w:val="false"/>
          <w:color w:val="000000"/>
          <w:sz w:val="28"/>
        </w:rPr>
        <w:t>
      11 а ықшамаудан – 5, 6, 7, 8, 11, 12, 13, 19, 20, 21, 22, 23, 27.</w:t>
      </w:r>
    </w:p>
    <w:bookmarkEnd w:id="1329"/>
    <w:bookmarkStart w:name="z1339" w:id="1330"/>
    <w:p>
      <w:pPr>
        <w:spacing w:after="0"/>
        <w:ind w:left="0"/>
        <w:jc w:val="left"/>
      </w:pPr>
      <w:r>
        <w:rPr>
          <w:rFonts w:ascii="Times New Roman"/>
          <w:b/>
          <w:i w:val="false"/>
          <w:color w:val="000000"/>
        </w:rPr>
        <w:t xml:space="preserve"> № 140 сайлау учаскесі</w:t>
      </w:r>
    </w:p>
    <w:bookmarkEnd w:id="1330"/>
    <w:bookmarkStart w:name="z1340" w:id="1331"/>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1"/>
    <w:bookmarkStart w:name="z1341" w:id="1332"/>
    <w:p>
      <w:pPr>
        <w:spacing w:after="0"/>
        <w:ind w:left="0"/>
        <w:jc w:val="both"/>
      </w:pPr>
      <w:r>
        <w:rPr>
          <w:rFonts w:ascii="Times New Roman"/>
          <w:b w:val="false"/>
          <w:i w:val="false"/>
          <w:color w:val="000000"/>
          <w:sz w:val="28"/>
        </w:rPr>
        <w:t>
      Шекарасы:</w:t>
      </w:r>
    </w:p>
    <w:bookmarkEnd w:id="1332"/>
    <w:bookmarkStart w:name="z1342" w:id="1333"/>
    <w:p>
      <w:pPr>
        <w:spacing w:after="0"/>
        <w:ind w:left="0"/>
        <w:jc w:val="both"/>
      </w:pPr>
      <w:r>
        <w:rPr>
          <w:rFonts w:ascii="Times New Roman"/>
          <w:b w:val="false"/>
          <w:i w:val="false"/>
          <w:color w:val="000000"/>
          <w:sz w:val="28"/>
        </w:rPr>
        <w:t>
      12 ықшамаудан – 1, 5, 7, 9, 11а, 13, 15, 17, 21;</w:t>
      </w:r>
    </w:p>
    <w:bookmarkEnd w:id="1333"/>
    <w:bookmarkStart w:name="z1343" w:id="1334"/>
    <w:p>
      <w:pPr>
        <w:spacing w:after="0"/>
        <w:ind w:left="0"/>
        <w:jc w:val="both"/>
      </w:pPr>
      <w:r>
        <w:rPr>
          <w:rFonts w:ascii="Times New Roman"/>
          <w:b w:val="false"/>
          <w:i w:val="false"/>
          <w:color w:val="000000"/>
          <w:sz w:val="28"/>
        </w:rPr>
        <w:t>
      11а ықшамаудан – 14, 15, 18, 26.</w:t>
      </w:r>
    </w:p>
    <w:bookmarkEnd w:id="1334"/>
    <w:bookmarkStart w:name="z1344" w:id="1335"/>
    <w:p>
      <w:pPr>
        <w:spacing w:after="0"/>
        <w:ind w:left="0"/>
        <w:jc w:val="left"/>
      </w:pPr>
      <w:r>
        <w:rPr>
          <w:rFonts w:ascii="Times New Roman"/>
          <w:b/>
          <w:i w:val="false"/>
          <w:color w:val="000000"/>
        </w:rPr>
        <w:t xml:space="preserve"> №141 сайлау учаскесі</w:t>
      </w:r>
    </w:p>
    <w:bookmarkEnd w:id="1335"/>
    <w:bookmarkStart w:name="z1345" w:id="13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36"/>
    <w:bookmarkStart w:name="z1346" w:id="1337"/>
    <w:p>
      <w:pPr>
        <w:spacing w:after="0"/>
        <w:ind w:left="0"/>
        <w:jc w:val="both"/>
      </w:pPr>
      <w:r>
        <w:rPr>
          <w:rFonts w:ascii="Times New Roman"/>
          <w:b w:val="false"/>
          <w:i w:val="false"/>
          <w:color w:val="000000"/>
          <w:sz w:val="28"/>
        </w:rPr>
        <w:t>
      Шекаралары:</w:t>
      </w:r>
    </w:p>
    <w:bookmarkEnd w:id="1337"/>
    <w:bookmarkStart w:name="z1347" w:id="1338"/>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38"/>
    <w:bookmarkStart w:name="z1348" w:id="1339"/>
    <w:p>
      <w:pPr>
        <w:spacing w:after="0"/>
        <w:ind w:left="0"/>
        <w:jc w:val="both"/>
      </w:pPr>
      <w:r>
        <w:rPr>
          <w:rFonts w:ascii="Times New Roman"/>
          <w:b w:val="false"/>
          <w:i w:val="false"/>
          <w:color w:val="000000"/>
          <w:sz w:val="28"/>
        </w:rPr>
        <w:t>
      16 ықшамаудан – 1, 2, 2а, 3, 4, 5, 7, 9, 12, 14, 16, 17, 18, 20.</w:t>
      </w:r>
    </w:p>
    <w:bookmarkEnd w:id="1339"/>
    <w:bookmarkStart w:name="z1349" w:id="1340"/>
    <w:p>
      <w:pPr>
        <w:spacing w:after="0"/>
        <w:ind w:left="0"/>
        <w:jc w:val="left"/>
      </w:pPr>
      <w:r>
        <w:rPr>
          <w:rFonts w:ascii="Times New Roman"/>
          <w:b/>
          <w:i w:val="false"/>
          <w:color w:val="000000"/>
        </w:rPr>
        <w:t xml:space="preserve"> №142 сайлау учаскесі</w:t>
      </w:r>
    </w:p>
    <w:bookmarkEnd w:id="1340"/>
    <w:bookmarkStart w:name="z1350" w:id="134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41"/>
    <w:bookmarkStart w:name="z1351" w:id="1342"/>
    <w:p>
      <w:pPr>
        <w:spacing w:after="0"/>
        <w:ind w:left="0"/>
        <w:jc w:val="both"/>
      </w:pPr>
      <w:r>
        <w:rPr>
          <w:rFonts w:ascii="Times New Roman"/>
          <w:b w:val="false"/>
          <w:i w:val="false"/>
          <w:color w:val="000000"/>
          <w:sz w:val="28"/>
        </w:rPr>
        <w:t>
      Шекаралары:</w:t>
      </w:r>
    </w:p>
    <w:bookmarkEnd w:id="1342"/>
    <w:bookmarkStart w:name="z1352" w:id="1343"/>
    <w:p>
      <w:pPr>
        <w:spacing w:after="0"/>
        <w:ind w:left="0"/>
        <w:jc w:val="both"/>
      </w:pPr>
      <w:r>
        <w:rPr>
          <w:rFonts w:ascii="Times New Roman"/>
          <w:b w:val="false"/>
          <w:i w:val="false"/>
          <w:color w:val="000000"/>
          <w:sz w:val="28"/>
        </w:rPr>
        <w:t>
      16 ықшамаудан – 11а, 15, 19, 21, 22, 23, 24, 25, 25 корпус 2, 26, 27, 28, 30, 32, 41, 49.</w:t>
      </w:r>
    </w:p>
    <w:bookmarkEnd w:id="1343"/>
    <w:bookmarkStart w:name="z1353" w:id="1344"/>
    <w:p>
      <w:pPr>
        <w:spacing w:after="0"/>
        <w:ind w:left="0"/>
        <w:jc w:val="left"/>
      </w:pPr>
      <w:r>
        <w:rPr>
          <w:rFonts w:ascii="Times New Roman"/>
          <w:b/>
          <w:i w:val="false"/>
          <w:color w:val="000000"/>
        </w:rPr>
        <w:t xml:space="preserve"> №143 сайлау учаскесі</w:t>
      </w:r>
    </w:p>
    <w:bookmarkEnd w:id="1344"/>
    <w:bookmarkStart w:name="z1354" w:id="13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45"/>
    <w:bookmarkStart w:name="z1355" w:id="1346"/>
    <w:p>
      <w:pPr>
        <w:spacing w:after="0"/>
        <w:ind w:left="0"/>
        <w:jc w:val="both"/>
      </w:pPr>
      <w:r>
        <w:rPr>
          <w:rFonts w:ascii="Times New Roman"/>
          <w:b w:val="false"/>
          <w:i w:val="false"/>
          <w:color w:val="000000"/>
          <w:sz w:val="28"/>
        </w:rPr>
        <w:t>
      Шекаралары:</w:t>
      </w:r>
    </w:p>
    <w:bookmarkEnd w:id="1346"/>
    <w:bookmarkStart w:name="z1356" w:id="1347"/>
    <w:p>
      <w:pPr>
        <w:spacing w:after="0"/>
        <w:ind w:left="0"/>
        <w:jc w:val="both"/>
      </w:pPr>
      <w:r>
        <w:rPr>
          <w:rFonts w:ascii="Times New Roman"/>
          <w:b w:val="false"/>
          <w:i w:val="false"/>
          <w:color w:val="000000"/>
          <w:sz w:val="28"/>
        </w:rPr>
        <w:t>
      17 ықшамаудан – 40, 41, 42, 43, 44, 45, 48, 49, 50, 51, 52, 53, 54, 55, 56, 57.</w:t>
      </w:r>
    </w:p>
    <w:bookmarkEnd w:id="1347"/>
    <w:bookmarkStart w:name="z1357" w:id="1348"/>
    <w:p>
      <w:pPr>
        <w:spacing w:after="0"/>
        <w:ind w:left="0"/>
        <w:jc w:val="left"/>
      </w:pPr>
      <w:r>
        <w:rPr>
          <w:rFonts w:ascii="Times New Roman"/>
          <w:b/>
          <w:i w:val="false"/>
          <w:color w:val="000000"/>
        </w:rPr>
        <w:t xml:space="preserve"> №144 сайлау учаскесі</w:t>
      </w:r>
    </w:p>
    <w:bookmarkEnd w:id="1348"/>
    <w:bookmarkStart w:name="z1358" w:id="13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49"/>
    <w:bookmarkStart w:name="z1359" w:id="1350"/>
    <w:p>
      <w:pPr>
        <w:spacing w:after="0"/>
        <w:ind w:left="0"/>
        <w:jc w:val="both"/>
      </w:pPr>
      <w:r>
        <w:rPr>
          <w:rFonts w:ascii="Times New Roman"/>
          <w:b w:val="false"/>
          <w:i w:val="false"/>
          <w:color w:val="000000"/>
          <w:sz w:val="28"/>
        </w:rPr>
        <w:t>
      Шекаралары:</w:t>
      </w:r>
    </w:p>
    <w:bookmarkEnd w:id="1350"/>
    <w:bookmarkStart w:name="z1360" w:id="1351"/>
    <w:p>
      <w:pPr>
        <w:spacing w:after="0"/>
        <w:ind w:left="0"/>
        <w:jc w:val="both"/>
      </w:pPr>
      <w:r>
        <w:rPr>
          <w:rFonts w:ascii="Times New Roman"/>
          <w:b w:val="false"/>
          <w:i w:val="false"/>
          <w:color w:val="000000"/>
          <w:sz w:val="28"/>
        </w:rPr>
        <w:t>
      17 ықшамаудан – 34, 35, 36, 37, 38, 39, 39а, 57 корпус 2;</w:t>
      </w:r>
    </w:p>
    <w:bookmarkEnd w:id="1351"/>
    <w:bookmarkStart w:name="z1361" w:id="1352"/>
    <w:p>
      <w:pPr>
        <w:spacing w:after="0"/>
        <w:ind w:left="0"/>
        <w:jc w:val="both"/>
      </w:pPr>
      <w:r>
        <w:rPr>
          <w:rFonts w:ascii="Times New Roman"/>
          <w:b w:val="false"/>
          <w:i w:val="false"/>
          <w:color w:val="000000"/>
          <w:sz w:val="28"/>
        </w:rPr>
        <w:t>
      16 ықшамаудан - 31, 33, 35, 37, 39, 43,47.</w:t>
      </w:r>
    </w:p>
    <w:bookmarkEnd w:id="1352"/>
    <w:bookmarkStart w:name="z1362" w:id="1353"/>
    <w:p>
      <w:pPr>
        <w:spacing w:after="0"/>
        <w:ind w:left="0"/>
        <w:jc w:val="left"/>
      </w:pPr>
      <w:r>
        <w:rPr>
          <w:rFonts w:ascii="Times New Roman"/>
          <w:b/>
          <w:i w:val="false"/>
          <w:color w:val="000000"/>
        </w:rPr>
        <w:t xml:space="preserve"> №145 сайлау учаскесі</w:t>
      </w:r>
    </w:p>
    <w:bookmarkEnd w:id="1353"/>
    <w:bookmarkStart w:name="z1363" w:id="13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54"/>
    <w:bookmarkStart w:name="z1364" w:id="1355"/>
    <w:p>
      <w:pPr>
        <w:spacing w:after="0"/>
        <w:ind w:left="0"/>
        <w:jc w:val="both"/>
      </w:pPr>
      <w:r>
        <w:rPr>
          <w:rFonts w:ascii="Times New Roman"/>
          <w:b w:val="false"/>
          <w:i w:val="false"/>
          <w:color w:val="000000"/>
          <w:sz w:val="28"/>
        </w:rPr>
        <w:t>
      Шекаралары:</w:t>
      </w:r>
    </w:p>
    <w:bookmarkEnd w:id="1355"/>
    <w:bookmarkStart w:name="z1365" w:id="1356"/>
    <w:p>
      <w:pPr>
        <w:spacing w:after="0"/>
        <w:ind w:left="0"/>
        <w:jc w:val="both"/>
      </w:pPr>
      <w:r>
        <w:rPr>
          <w:rFonts w:ascii="Times New Roman"/>
          <w:b w:val="false"/>
          <w:i w:val="false"/>
          <w:color w:val="000000"/>
          <w:sz w:val="28"/>
        </w:rPr>
        <w:t>
      Магнитогорская көшесі – 39, 41;</w:t>
      </w:r>
    </w:p>
    <w:bookmarkEnd w:id="1356"/>
    <w:bookmarkStart w:name="z1366" w:id="1357"/>
    <w:p>
      <w:pPr>
        <w:spacing w:after="0"/>
        <w:ind w:left="0"/>
        <w:jc w:val="both"/>
      </w:pPr>
      <w:r>
        <w:rPr>
          <w:rFonts w:ascii="Times New Roman"/>
          <w:b w:val="false"/>
          <w:i w:val="false"/>
          <w:color w:val="000000"/>
          <w:sz w:val="28"/>
        </w:rPr>
        <w:t>
      Күзембаев көшесі – 40, 42, 46, 52, 56, 58, 72, 82, 82/2, 84;</w:t>
      </w:r>
    </w:p>
    <w:bookmarkEnd w:id="1357"/>
    <w:bookmarkStart w:name="z1367" w:id="1358"/>
    <w:p>
      <w:pPr>
        <w:spacing w:after="0"/>
        <w:ind w:left="0"/>
        <w:jc w:val="both"/>
      </w:pPr>
      <w:r>
        <w:rPr>
          <w:rFonts w:ascii="Times New Roman"/>
          <w:b w:val="false"/>
          <w:i w:val="false"/>
          <w:color w:val="000000"/>
          <w:sz w:val="28"/>
        </w:rPr>
        <w:t>
      Бирюзов көшесі – 51;</w:t>
      </w:r>
    </w:p>
    <w:bookmarkEnd w:id="1358"/>
    <w:bookmarkStart w:name="z1368" w:id="1359"/>
    <w:p>
      <w:pPr>
        <w:spacing w:after="0"/>
        <w:ind w:left="0"/>
        <w:jc w:val="both"/>
      </w:pPr>
      <w:r>
        <w:rPr>
          <w:rFonts w:ascii="Times New Roman"/>
          <w:b w:val="false"/>
          <w:i w:val="false"/>
          <w:color w:val="000000"/>
          <w:sz w:val="28"/>
        </w:rPr>
        <w:t>
      14 ықшамаудан – 40, 42.</w:t>
      </w:r>
    </w:p>
    <w:bookmarkEnd w:id="1359"/>
    <w:bookmarkStart w:name="z1369" w:id="1360"/>
    <w:p>
      <w:pPr>
        <w:spacing w:after="0"/>
        <w:ind w:left="0"/>
        <w:jc w:val="left"/>
      </w:pPr>
      <w:r>
        <w:rPr>
          <w:rFonts w:ascii="Times New Roman"/>
          <w:b/>
          <w:i w:val="false"/>
          <w:color w:val="000000"/>
        </w:rPr>
        <w:t xml:space="preserve"> № 146 сайлау учаскесі</w:t>
      </w:r>
    </w:p>
    <w:bookmarkEnd w:id="1360"/>
    <w:bookmarkStart w:name="z1370" w:id="13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61"/>
    <w:bookmarkStart w:name="z1371" w:id="1362"/>
    <w:p>
      <w:pPr>
        <w:spacing w:after="0"/>
        <w:ind w:left="0"/>
        <w:jc w:val="both"/>
      </w:pPr>
      <w:r>
        <w:rPr>
          <w:rFonts w:ascii="Times New Roman"/>
          <w:b w:val="false"/>
          <w:i w:val="false"/>
          <w:color w:val="000000"/>
          <w:sz w:val="28"/>
        </w:rPr>
        <w:t>
      Шекаралары:</w:t>
      </w:r>
    </w:p>
    <w:bookmarkEnd w:id="1362"/>
    <w:bookmarkStart w:name="z1372" w:id="1363"/>
    <w:p>
      <w:pPr>
        <w:spacing w:after="0"/>
        <w:ind w:left="0"/>
        <w:jc w:val="both"/>
      </w:pPr>
      <w:r>
        <w:rPr>
          <w:rFonts w:ascii="Times New Roman"/>
          <w:b w:val="false"/>
          <w:i w:val="false"/>
          <w:color w:val="000000"/>
          <w:sz w:val="28"/>
        </w:rPr>
        <w:t>
      Бирюзов көшесі – 1, 5, 7, 9, 11, 13, 37, 41, 58;</w:t>
      </w:r>
    </w:p>
    <w:bookmarkEnd w:id="1363"/>
    <w:bookmarkStart w:name="z1373" w:id="1364"/>
    <w:p>
      <w:pPr>
        <w:spacing w:after="0"/>
        <w:ind w:left="0"/>
        <w:jc w:val="both"/>
      </w:pPr>
      <w:r>
        <w:rPr>
          <w:rFonts w:ascii="Times New Roman"/>
          <w:b w:val="false"/>
          <w:i w:val="false"/>
          <w:color w:val="000000"/>
          <w:sz w:val="28"/>
        </w:rPr>
        <w:t>
      Магнитогорская көшесі – 45, 47;</w:t>
      </w:r>
    </w:p>
    <w:bookmarkEnd w:id="1364"/>
    <w:bookmarkStart w:name="z1374" w:id="1365"/>
    <w:p>
      <w:pPr>
        <w:spacing w:after="0"/>
        <w:ind w:left="0"/>
        <w:jc w:val="both"/>
      </w:pPr>
      <w:r>
        <w:rPr>
          <w:rFonts w:ascii="Times New Roman"/>
          <w:b w:val="false"/>
          <w:i w:val="false"/>
          <w:color w:val="000000"/>
          <w:sz w:val="28"/>
        </w:rPr>
        <w:t>
      17 ықшамаудан – 46, 47.</w:t>
      </w:r>
    </w:p>
    <w:bookmarkEnd w:id="1365"/>
    <w:bookmarkStart w:name="z1375" w:id="1366"/>
    <w:p>
      <w:pPr>
        <w:spacing w:after="0"/>
        <w:ind w:left="0"/>
        <w:jc w:val="left"/>
      </w:pPr>
      <w:r>
        <w:rPr>
          <w:rFonts w:ascii="Times New Roman"/>
          <w:b/>
          <w:i w:val="false"/>
          <w:color w:val="000000"/>
        </w:rPr>
        <w:t xml:space="preserve"> №147 сайлау учаскесі</w:t>
      </w:r>
    </w:p>
    <w:bookmarkEnd w:id="1366"/>
    <w:bookmarkStart w:name="z1376" w:id="1367"/>
    <w:p>
      <w:pPr>
        <w:spacing w:after="0"/>
        <w:ind w:left="0"/>
        <w:jc w:val="both"/>
      </w:pPr>
      <w:r>
        <w:rPr>
          <w:rFonts w:ascii="Times New Roman"/>
          <w:b w:val="false"/>
          <w:i w:val="false"/>
          <w:color w:val="000000"/>
          <w:sz w:val="28"/>
        </w:rPr>
        <w:t>
      Орталығы: "Сервис" Колледжі" жеке меншік мекемесі, 11а ықшамауданы.</w:t>
      </w:r>
    </w:p>
    <w:bookmarkEnd w:id="1367"/>
    <w:bookmarkStart w:name="z1377" w:id="1368"/>
    <w:p>
      <w:pPr>
        <w:spacing w:after="0"/>
        <w:ind w:left="0"/>
        <w:jc w:val="both"/>
      </w:pPr>
      <w:r>
        <w:rPr>
          <w:rFonts w:ascii="Times New Roman"/>
          <w:b w:val="false"/>
          <w:i w:val="false"/>
          <w:color w:val="000000"/>
          <w:sz w:val="28"/>
        </w:rPr>
        <w:t>
      Шекаралары:</w:t>
      </w:r>
    </w:p>
    <w:bookmarkEnd w:id="1368"/>
    <w:bookmarkStart w:name="z1378" w:id="1369"/>
    <w:p>
      <w:pPr>
        <w:spacing w:after="0"/>
        <w:ind w:left="0"/>
        <w:jc w:val="both"/>
      </w:pPr>
      <w:r>
        <w:rPr>
          <w:rFonts w:ascii="Times New Roman"/>
          <w:b w:val="false"/>
          <w:i w:val="false"/>
          <w:color w:val="000000"/>
          <w:sz w:val="28"/>
        </w:rPr>
        <w:t>
      11 а ықшамаудан – 9, 10, 17, 24, 25;</w:t>
      </w:r>
    </w:p>
    <w:bookmarkEnd w:id="1369"/>
    <w:bookmarkStart w:name="z1379" w:id="1370"/>
    <w:p>
      <w:pPr>
        <w:spacing w:after="0"/>
        <w:ind w:left="0"/>
        <w:jc w:val="both"/>
      </w:pPr>
      <w:r>
        <w:rPr>
          <w:rFonts w:ascii="Times New Roman"/>
          <w:b w:val="false"/>
          <w:i w:val="false"/>
          <w:color w:val="000000"/>
          <w:sz w:val="28"/>
        </w:rPr>
        <w:t>
      14 ықшамаудан – 2, 4, 4а, 6, 8, 10, 10 корпус 2, 20а, 22.</w:t>
      </w:r>
    </w:p>
    <w:bookmarkEnd w:id="1370"/>
    <w:bookmarkStart w:name="z1380" w:id="1371"/>
    <w:p>
      <w:pPr>
        <w:spacing w:after="0"/>
        <w:ind w:left="0"/>
        <w:jc w:val="left"/>
      </w:pPr>
      <w:r>
        <w:rPr>
          <w:rFonts w:ascii="Times New Roman"/>
          <w:b/>
          <w:i w:val="false"/>
          <w:color w:val="000000"/>
        </w:rPr>
        <w:t xml:space="preserve"> №148 сайлау учаскесі</w:t>
      </w:r>
    </w:p>
    <w:bookmarkEnd w:id="1371"/>
    <w:bookmarkStart w:name="z1381" w:id="1372"/>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72"/>
    <w:bookmarkStart w:name="z1382" w:id="1373"/>
    <w:p>
      <w:pPr>
        <w:spacing w:after="0"/>
        <w:ind w:left="0"/>
        <w:jc w:val="both"/>
      </w:pPr>
      <w:r>
        <w:rPr>
          <w:rFonts w:ascii="Times New Roman"/>
          <w:b w:val="false"/>
          <w:i w:val="false"/>
          <w:color w:val="000000"/>
          <w:sz w:val="28"/>
        </w:rPr>
        <w:t>
      Шекаралары:</w:t>
      </w:r>
    </w:p>
    <w:bookmarkEnd w:id="1373"/>
    <w:bookmarkStart w:name="z1383" w:id="1374"/>
    <w:p>
      <w:pPr>
        <w:spacing w:after="0"/>
        <w:ind w:left="0"/>
        <w:jc w:val="both"/>
      </w:pPr>
      <w:r>
        <w:rPr>
          <w:rFonts w:ascii="Times New Roman"/>
          <w:b w:val="false"/>
          <w:i w:val="false"/>
          <w:color w:val="000000"/>
          <w:sz w:val="28"/>
        </w:rPr>
        <w:t>
      Щорс көшесі –55, 59, 65, 67, 76, 77, 78, 79, 80, 81, 82, 84, 86, 88, 90, 92;</w:t>
      </w:r>
    </w:p>
    <w:bookmarkEnd w:id="1374"/>
    <w:bookmarkStart w:name="z1384" w:id="1375"/>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375"/>
    <w:bookmarkStart w:name="z1385" w:id="1376"/>
    <w:p>
      <w:pPr>
        <w:spacing w:after="0"/>
        <w:ind w:left="0"/>
        <w:jc w:val="both"/>
      </w:pPr>
      <w:r>
        <w:rPr>
          <w:rFonts w:ascii="Times New Roman"/>
          <w:b w:val="false"/>
          <w:i w:val="false"/>
          <w:color w:val="000000"/>
          <w:sz w:val="28"/>
        </w:rPr>
        <w:t xml:space="preserve">
      Белинский көшесі – 17а, 17б, 17в, 17г, 18, 19, 21, 22, 23, 24/3, 25, 26, 27, 28, 28/1, 29, 29/1, 30, 31, 32, 33, 34, 35, 36, 37, 39, 40, 41, 41/1, 42, 43, 44, 45, 46, 46б, 47, 48, 49, 51, 55; </w:t>
      </w:r>
    </w:p>
    <w:bookmarkEnd w:id="1376"/>
    <w:bookmarkStart w:name="z1386" w:id="1377"/>
    <w:p>
      <w:pPr>
        <w:spacing w:after="0"/>
        <w:ind w:left="0"/>
        <w:jc w:val="both"/>
      </w:pPr>
      <w:r>
        <w:rPr>
          <w:rFonts w:ascii="Times New Roman"/>
          <w:b w:val="false"/>
          <w:i w:val="false"/>
          <w:color w:val="000000"/>
          <w:sz w:val="28"/>
        </w:rPr>
        <w:t xml:space="preserve">
      Күзембаев көшесі – 81, 83, 85, 87, 89, 91, 93, 95, 97, 99; </w:t>
      </w:r>
    </w:p>
    <w:bookmarkEnd w:id="1377"/>
    <w:bookmarkStart w:name="z1387" w:id="1378"/>
    <w:p>
      <w:pPr>
        <w:spacing w:after="0"/>
        <w:ind w:left="0"/>
        <w:jc w:val="both"/>
      </w:pPr>
      <w:r>
        <w:rPr>
          <w:rFonts w:ascii="Times New Roman"/>
          <w:b w:val="false"/>
          <w:i w:val="false"/>
          <w:color w:val="000000"/>
          <w:sz w:val="28"/>
        </w:rPr>
        <w:t>
      Соревнований көшесі – 1, 2, 3, 4, 4а, 5, 6, 7, 8-1, 8-2, 8А, 9, 10, 10А, 10-1, 10-2, 11, 12, 12А, 12-1, 12-2, 13, 13А, 14, 15, 15А, 15-1, 15-2, 16, 16А, 16-1, 16-2, 17, 18, 18а, 19, 19а, 20, 21, 22, 22а, 23, 23а, 24, 25;</w:t>
      </w:r>
    </w:p>
    <w:bookmarkEnd w:id="1378"/>
    <w:bookmarkStart w:name="z1388" w:id="1379"/>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379"/>
    <w:bookmarkStart w:name="z1389" w:id="1380"/>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380"/>
    <w:bookmarkStart w:name="z1390" w:id="1381"/>
    <w:p>
      <w:pPr>
        <w:spacing w:after="0"/>
        <w:ind w:left="0"/>
        <w:jc w:val="left"/>
      </w:pPr>
      <w:r>
        <w:rPr>
          <w:rFonts w:ascii="Times New Roman"/>
          <w:b/>
          <w:i w:val="false"/>
          <w:color w:val="000000"/>
        </w:rPr>
        <w:t xml:space="preserve"> № 149 сайлау учаскесі</w:t>
      </w:r>
    </w:p>
    <w:bookmarkEnd w:id="1381"/>
    <w:bookmarkStart w:name="z1391" w:id="1382"/>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82"/>
    <w:bookmarkStart w:name="z1392" w:id="1383"/>
    <w:p>
      <w:pPr>
        <w:spacing w:after="0"/>
        <w:ind w:left="0"/>
        <w:jc w:val="both"/>
      </w:pPr>
      <w:r>
        <w:rPr>
          <w:rFonts w:ascii="Times New Roman"/>
          <w:b w:val="false"/>
          <w:i w:val="false"/>
          <w:color w:val="000000"/>
          <w:sz w:val="28"/>
        </w:rPr>
        <w:t>
      Шекаралары:</w:t>
      </w:r>
    </w:p>
    <w:bookmarkEnd w:id="1383"/>
    <w:bookmarkStart w:name="z1393" w:id="1384"/>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384"/>
    <w:bookmarkStart w:name="z1394" w:id="1385"/>
    <w:p>
      <w:pPr>
        <w:spacing w:after="0"/>
        <w:ind w:left="0"/>
        <w:jc w:val="both"/>
      </w:pPr>
      <w:r>
        <w:rPr>
          <w:rFonts w:ascii="Times New Roman"/>
          <w:b w:val="false"/>
          <w:i w:val="false"/>
          <w:color w:val="000000"/>
          <w:sz w:val="28"/>
        </w:rPr>
        <w:t>
      Открытая көшесі - 34;</w:t>
      </w:r>
    </w:p>
    <w:bookmarkEnd w:id="1385"/>
    <w:bookmarkStart w:name="z1395" w:id="1386"/>
    <w:p>
      <w:pPr>
        <w:spacing w:after="0"/>
        <w:ind w:left="0"/>
        <w:jc w:val="both"/>
      </w:pPr>
      <w:r>
        <w:rPr>
          <w:rFonts w:ascii="Times New Roman"/>
          <w:b w:val="false"/>
          <w:i w:val="false"/>
          <w:color w:val="000000"/>
          <w:sz w:val="28"/>
        </w:rPr>
        <w:t xml:space="preserve">
      19 ықшамаудан – 43, 44, 71, 72, 75; </w:t>
      </w:r>
    </w:p>
    <w:bookmarkEnd w:id="1386"/>
    <w:bookmarkStart w:name="z1396" w:id="1387"/>
    <w:p>
      <w:pPr>
        <w:spacing w:after="0"/>
        <w:ind w:left="0"/>
        <w:jc w:val="both"/>
      </w:pPr>
      <w:r>
        <w:rPr>
          <w:rFonts w:ascii="Times New Roman"/>
          <w:b w:val="false"/>
          <w:i w:val="false"/>
          <w:color w:val="000000"/>
          <w:sz w:val="28"/>
        </w:rPr>
        <w:t>
      Белинский көшесі – 2, 3, 3а, 4/1, 4/2, 5, 7, 9, 11, 13, 15, 16, 16/2, 17.</w:t>
      </w:r>
    </w:p>
    <w:bookmarkEnd w:id="1387"/>
    <w:bookmarkStart w:name="z1397" w:id="1388"/>
    <w:p>
      <w:pPr>
        <w:spacing w:after="0"/>
        <w:ind w:left="0"/>
        <w:jc w:val="left"/>
      </w:pPr>
      <w:r>
        <w:rPr>
          <w:rFonts w:ascii="Times New Roman"/>
          <w:b/>
          <w:i w:val="false"/>
          <w:color w:val="000000"/>
        </w:rPr>
        <w:t xml:space="preserve"> №150 сайлау учаскесі</w:t>
      </w:r>
    </w:p>
    <w:bookmarkEnd w:id="1388"/>
    <w:bookmarkStart w:name="z1398" w:id="1389"/>
    <w:p>
      <w:pPr>
        <w:spacing w:after="0"/>
        <w:ind w:left="0"/>
        <w:jc w:val="both"/>
      </w:pPr>
      <w:r>
        <w:rPr>
          <w:rFonts w:ascii="Times New Roman"/>
          <w:b w:val="false"/>
          <w:i w:val="false"/>
          <w:color w:val="000000"/>
          <w:sz w:val="28"/>
        </w:rPr>
        <w:t>
      Орталығы: Қарағанды облысы білім басқармасының "Қарағанды индустриалды-технологиялық колледжі" коммуналдық мемлекеттік мекемесі, Столичная көшесі, 2а үй.</w:t>
      </w:r>
    </w:p>
    <w:bookmarkEnd w:id="1389"/>
    <w:bookmarkStart w:name="z1399" w:id="1390"/>
    <w:p>
      <w:pPr>
        <w:spacing w:after="0"/>
        <w:ind w:left="0"/>
        <w:jc w:val="both"/>
      </w:pPr>
      <w:r>
        <w:rPr>
          <w:rFonts w:ascii="Times New Roman"/>
          <w:b w:val="false"/>
          <w:i w:val="false"/>
          <w:color w:val="000000"/>
          <w:sz w:val="28"/>
        </w:rPr>
        <w:t>
      Шекаралары:</w:t>
      </w:r>
    </w:p>
    <w:bookmarkEnd w:id="1390"/>
    <w:bookmarkStart w:name="z1400" w:id="1391"/>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391"/>
    <w:bookmarkStart w:name="z1401" w:id="1392"/>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392"/>
    <w:bookmarkStart w:name="z1402" w:id="1393"/>
    <w:p>
      <w:pPr>
        <w:spacing w:after="0"/>
        <w:ind w:left="0"/>
        <w:jc w:val="both"/>
      </w:pPr>
      <w:r>
        <w:rPr>
          <w:rFonts w:ascii="Times New Roman"/>
          <w:b w:val="false"/>
          <w:i w:val="false"/>
          <w:color w:val="000000"/>
          <w:sz w:val="28"/>
        </w:rPr>
        <w:t>
      Күзембаев көшесі – 1, 2, 3, 4, 5, 6, 7, 8А, 9, 10, 10А, 11, 12, 13, 13А, 14, 15, 17, 19, 21, 22, 23, 24, 25, 26, 28, 30, 31, 33, 34, 35, 36, 37, 38, 39, 39А, 41А, 43, 45, 47, 49, 51, 53, 55, 57, 59, 61, 63, 65, 67, 67А, 67Б, 69, 69А, 71, 73, 75, 75А, 75Б, 77, 77А, 77В, 79;</w:t>
      </w:r>
    </w:p>
    <w:bookmarkEnd w:id="1393"/>
    <w:bookmarkStart w:name="z1403" w:id="1394"/>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49, 50, 52, 54, 56, 58, 60, 60Д, 62, 64, 66, 68, 70, 72, 74, 76, 78, 80, 82, 84, 86, 88, 90; </w:t>
      </w:r>
    </w:p>
    <w:bookmarkEnd w:id="1394"/>
    <w:bookmarkStart w:name="z1404" w:id="1395"/>
    <w:p>
      <w:pPr>
        <w:spacing w:after="0"/>
        <w:ind w:left="0"/>
        <w:jc w:val="both"/>
      </w:pPr>
      <w:r>
        <w:rPr>
          <w:rFonts w:ascii="Times New Roman"/>
          <w:b w:val="false"/>
          <w:i w:val="false"/>
          <w:color w:val="000000"/>
          <w:sz w:val="28"/>
        </w:rPr>
        <w:t>
      Пестель көшесі – 3, 4, 5, 6, 7, 8, 9, 9а, 10, 11А, 12, 12А, 14, 16;</w:t>
      </w:r>
    </w:p>
    <w:bookmarkEnd w:id="1395"/>
    <w:bookmarkStart w:name="z1405" w:id="1396"/>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396"/>
    <w:bookmarkStart w:name="z1406" w:id="1397"/>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397"/>
    <w:bookmarkStart w:name="z1407" w:id="1398"/>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398"/>
    <w:bookmarkStart w:name="z1408" w:id="1399"/>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399"/>
    <w:bookmarkStart w:name="z1409" w:id="1400"/>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400"/>
    <w:bookmarkStart w:name="z1410" w:id="1401"/>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401"/>
    <w:bookmarkStart w:name="z1411" w:id="1402"/>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402"/>
    <w:bookmarkStart w:name="z1412" w:id="1403"/>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403"/>
    <w:bookmarkStart w:name="z1413" w:id="1404"/>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404"/>
    <w:bookmarkStart w:name="z1414" w:id="1405"/>
    <w:p>
      <w:pPr>
        <w:spacing w:after="0"/>
        <w:ind w:left="0"/>
        <w:jc w:val="both"/>
      </w:pPr>
      <w:r>
        <w:rPr>
          <w:rFonts w:ascii="Times New Roman"/>
          <w:b w:val="false"/>
          <w:i w:val="false"/>
          <w:color w:val="000000"/>
          <w:sz w:val="28"/>
        </w:rPr>
        <w:t>
      Лихачев көшесі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05"/>
    <w:bookmarkStart w:name="z1415" w:id="1406"/>
    <w:p>
      <w:pPr>
        <w:spacing w:after="0"/>
        <w:ind w:left="0"/>
        <w:jc w:val="left"/>
      </w:pPr>
      <w:r>
        <w:rPr>
          <w:rFonts w:ascii="Times New Roman"/>
          <w:b/>
          <w:i w:val="false"/>
          <w:color w:val="000000"/>
        </w:rPr>
        <w:t xml:space="preserve"> №151 сайлау учаскесі</w:t>
      </w:r>
    </w:p>
    <w:bookmarkEnd w:id="1406"/>
    <w:bookmarkStart w:name="z1416" w:id="14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орта мектебі" коммуналдық мемлекеттік мекемесі, Узловая көшесі, 29 үй.</w:t>
      </w:r>
    </w:p>
    <w:bookmarkEnd w:id="1407"/>
    <w:bookmarkStart w:name="z1417" w:id="1408"/>
    <w:p>
      <w:pPr>
        <w:spacing w:after="0"/>
        <w:ind w:left="0"/>
        <w:jc w:val="both"/>
      </w:pPr>
      <w:r>
        <w:rPr>
          <w:rFonts w:ascii="Times New Roman"/>
          <w:b w:val="false"/>
          <w:i w:val="false"/>
          <w:color w:val="000000"/>
          <w:sz w:val="28"/>
        </w:rPr>
        <w:t>
      Шекаралары:</w:t>
      </w:r>
    </w:p>
    <w:bookmarkEnd w:id="1408"/>
    <w:bookmarkStart w:name="z1418" w:id="1409"/>
    <w:p>
      <w:pPr>
        <w:spacing w:after="0"/>
        <w:ind w:left="0"/>
        <w:jc w:val="both"/>
      </w:pPr>
      <w:r>
        <w:rPr>
          <w:rFonts w:ascii="Times New Roman"/>
          <w:b w:val="false"/>
          <w:i w:val="false"/>
          <w:color w:val="000000"/>
          <w:sz w:val="28"/>
        </w:rPr>
        <w:t>
      Магнитогорская көшесі – 2, 3, 4, 6, 10, 12, 14, 16, 18;</w:t>
      </w:r>
    </w:p>
    <w:bookmarkEnd w:id="1409"/>
    <w:bookmarkStart w:name="z1419" w:id="1410"/>
    <w:p>
      <w:pPr>
        <w:spacing w:after="0"/>
        <w:ind w:left="0"/>
        <w:jc w:val="both"/>
      </w:pPr>
      <w:r>
        <w:rPr>
          <w:rFonts w:ascii="Times New Roman"/>
          <w:b w:val="false"/>
          <w:i w:val="false"/>
          <w:color w:val="000000"/>
          <w:sz w:val="28"/>
        </w:rPr>
        <w:t>
      Архитектурная өтпе жолы – 2, 4, 6, 8, 10, 12;</w:t>
      </w:r>
    </w:p>
    <w:bookmarkEnd w:id="1410"/>
    <w:bookmarkStart w:name="z1420" w:id="1411"/>
    <w:p>
      <w:pPr>
        <w:spacing w:after="0"/>
        <w:ind w:left="0"/>
        <w:jc w:val="both"/>
      </w:pPr>
      <w:r>
        <w:rPr>
          <w:rFonts w:ascii="Times New Roman"/>
          <w:b w:val="false"/>
          <w:i w:val="false"/>
          <w:color w:val="000000"/>
          <w:sz w:val="28"/>
        </w:rPr>
        <w:t>
      Конструкторская көшесі – 1, 2, 3, 4, 5, 6, 7, 8, 9, 10, 11, 12;</w:t>
      </w:r>
    </w:p>
    <w:bookmarkEnd w:id="1411"/>
    <w:bookmarkStart w:name="z1421" w:id="1412"/>
    <w:p>
      <w:pPr>
        <w:spacing w:after="0"/>
        <w:ind w:left="0"/>
        <w:jc w:val="both"/>
      </w:pPr>
      <w:r>
        <w:rPr>
          <w:rFonts w:ascii="Times New Roman"/>
          <w:b w:val="false"/>
          <w:i w:val="false"/>
          <w:color w:val="000000"/>
          <w:sz w:val="28"/>
        </w:rPr>
        <w:t>
      Линейный өтпе жолы– 1, 3, 5, 7, 7/1, 9, 11;</w:t>
      </w:r>
    </w:p>
    <w:bookmarkEnd w:id="1412"/>
    <w:bookmarkStart w:name="z1422" w:id="1413"/>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413"/>
    <w:bookmarkStart w:name="z1423" w:id="1414"/>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414"/>
    <w:bookmarkStart w:name="z1424" w:id="1415"/>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415"/>
    <w:bookmarkStart w:name="z1425" w:id="1416"/>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416"/>
    <w:bookmarkStart w:name="z1426" w:id="1417"/>
    <w:p>
      <w:pPr>
        <w:spacing w:after="0"/>
        <w:ind w:left="0"/>
        <w:jc w:val="both"/>
      </w:pPr>
      <w:r>
        <w:rPr>
          <w:rFonts w:ascii="Times New Roman"/>
          <w:b w:val="false"/>
          <w:i w:val="false"/>
          <w:color w:val="000000"/>
          <w:sz w:val="28"/>
        </w:rPr>
        <w:t>
      18 ықшамаудан – 4;</w:t>
      </w:r>
    </w:p>
    <w:bookmarkEnd w:id="1417"/>
    <w:bookmarkStart w:name="z1427" w:id="1418"/>
    <w:p>
      <w:pPr>
        <w:spacing w:after="0"/>
        <w:ind w:left="0"/>
        <w:jc w:val="both"/>
      </w:pPr>
      <w:r>
        <w:rPr>
          <w:rFonts w:ascii="Times New Roman"/>
          <w:b w:val="false"/>
          <w:i w:val="false"/>
          <w:color w:val="000000"/>
          <w:sz w:val="28"/>
        </w:rPr>
        <w:t>
      11 квартал – 7, 7а, 8, 10, 13, 14, 15.</w:t>
      </w:r>
    </w:p>
    <w:bookmarkEnd w:id="1418"/>
    <w:bookmarkStart w:name="z1428" w:id="1419"/>
    <w:p>
      <w:pPr>
        <w:spacing w:after="0"/>
        <w:ind w:left="0"/>
        <w:jc w:val="left"/>
      </w:pPr>
      <w:r>
        <w:rPr>
          <w:rFonts w:ascii="Times New Roman"/>
          <w:b/>
          <w:i w:val="false"/>
          <w:color w:val="000000"/>
        </w:rPr>
        <w:t xml:space="preserve"> №152 сайлау учаскесі</w:t>
      </w:r>
    </w:p>
    <w:bookmarkEnd w:id="1419"/>
    <w:bookmarkStart w:name="z1429" w:id="14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420"/>
    <w:bookmarkStart w:name="z1430" w:id="1421"/>
    <w:p>
      <w:pPr>
        <w:spacing w:after="0"/>
        <w:ind w:left="0"/>
        <w:jc w:val="both"/>
      </w:pPr>
      <w:r>
        <w:rPr>
          <w:rFonts w:ascii="Times New Roman"/>
          <w:b w:val="false"/>
          <w:i w:val="false"/>
          <w:color w:val="000000"/>
          <w:sz w:val="28"/>
        </w:rPr>
        <w:t>
      Шекаралары:</w:t>
      </w:r>
    </w:p>
    <w:bookmarkEnd w:id="1421"/>
    <w:bookmarkStart w:name="z1431" w:id="1422"/>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2"/>
    <w:bookmarkStart w:name="z1432" w:id="1423"/>
    <w:p>
      <w:pPr>
        <w:spacing w:after="0"/>
        <w:ind w:left="0"/>
        <w:jc w:val="both"/>
      </w:pPr>
      <w:r>
        <w:rPr>
          <w:rFonts w:ascii="Times New Roman"/>
          <w:b w:val="false"/>
          <w:i w:val="false"/>
          <w:color w:val="000000"/>
          <w:sz w:val="28"/>
        </w:rPr>
        <w:t>
      Винницкая көшесі – 1, 2, 3, 4, 5, 6, 7, 8, 9, 10, 11, 12, 13, 15, 16;</w:t>
      </w:r>
    </w:p>
    <w:bookmarkEnd w:id="1423"/>
    <w:bookmarkStart w:name="z1433" w:id="1424"/>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4"/>
    <w:bookmarkStart w:name="z1434" w:id="1425"/>
    <w:p>
      <w:pPr>
        <w:spacing w:after="0"/>
        <w:ind w:left="0"/>
        <w:jc w:val="both"/>
      </w:pPr>
      <w:r>
        <w:rPr>
          <w:rFonts w:ascii="Times New Roman"/>
          <w:b w:val="false"/>
          <w:i w:val="false"/>
          <w:color w:val="000000"/>
          <w:sz w:val="28"/>
        </w:rPr>
        <w:t>
      Моховая көшесі – 3, 5, 6/1, 7, 9, 23, 27А;</w:t>
      </w:r>
    </w:p>
    <w:bookmarkEnd w:id="1425"/>
    <w:bookmarkStart w:name="z1435" w:id="1426"/>
    <w:p>
      <w:pPr>
        <w:spacing w:after="0"/>
        <w:ind w:left="0"/>
        <w:jc w:val="both"/>
      </w:pPr>
      <w:r>
        <w:rPr>
          <w:rFonts w:ascii="Times New Roman"/>
          <w:b w:val="false"/>
          <w:i w:val="false"/>
          <w:color w:val="000000"/>
          <w:sz w:val="28"/>
        </w:rPr>
        <w:t>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w:t>
      </w:r>
    </w:p>
    <w:bookmarkEnd w:id="1426"/>
    <w:bookmarkStart w:name="z1436" w:id="1427"/>
    <w:p>
      <w:pPr>
        <w:spacing w:after="0"/>
        <w:ind w:left="0"/>
        <w:jc w:val="both"/>
      </w:pPr>
      <w:r>
        <w:rPr>
          <w:rFonts w:ascii="Times New Roman"/>
          <w:b w:val="false"/>
          <w:i w:val="false"/>
          <w:color w:val="000000"/>
          <w:sz w:val="28"/>
        </w:rPr>
        <w:t xml:space="preserve">
      1 квартал – 2, 6, 8, 10, 14. </w:t>
      </w:r>
    </w:p>
    <w:bookmarkEnd w:id="1427"/>
    <w:bookmarkStart w:name="z1437" w:id="1428"/>
    <w:p>
      <w:pPr>
        <w:spacing w:after="0"/>
        <w:ind w:left="0"/>
        <w:jc w:val="left"/>
      </w:pPr>
      <w:r>
        <w:rPr>
          <w:rFonts w:ascii="Times New Roman"/>
          <w:b/>
          <w:i w:val="false"/>
          <w:color w:val="000000"/>
        </w:rPr>
        <w:t xml:space="preserve"> № 153 сайлау учаскесі</w:t>
      </w:r>
    </w:p>
    <w:bookmarkEnd w:id="1428"/>
    <w:bookmarkStart w:name="z1438" w:id="142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429"/>
    <w:bookmarkStart w:name="z1439" w:id="1430"/>
    <w:p>
      <w:pPr>
        <w:spacing w:after="0"/>
        <w:ind w:left="0"/>
        <w:jc w:val="both"/>
      </w:pPr>
      <w:r>
        <w:rPr>
          <w:rFonts w:ascii="Times New Roman"/>
          <w:b w:val="false"/>
          <w:i w:val="false"/>
          <w:color w:val="000000"/>
          <w:sz w:val="28"/>
        </w:rPr>
        <w:t>
      Шекаралары:</w:t>
      </w:r>
    </w:p>
    <w:bookmarkEnd w:id="1430"/>
    <w:bookmarkStart w:name="z1440" w:id="1431"/>
    <w:p>
      <w:pPr>
        <w:spacing w:after="0"/>
        <w:ind w:left="0"/>
        <w:jc w:val="both"/>
      </w:pPr>
      <w:r>
        <w:rPr>
          <w:rFonts w:ascii="Times New Roman"/>
          <w:b w:val="false"/>
          <w:i w:val="false"/>
          <w:color w:val="000000"/>
          <w:sz w:val="28"/>
        </w:rPr>
        <w:t>
      Бабушкин көшесі – 25, 27 корпус 94, 27, 29, 29А, 31, 33, 34, 35, 36, 37, 38, 39, 40,41, 42,43, 44, 45, 46,47, 48, 49, 50,51, 52, 53, 54,55, 56, 58, 60, 61, 62, 63, 63А, 64, 65, 66,67, 68, 69, 70, 70А, 71, 72,73, 73А, 73Б, 74, 75, 75А, 76, 77, 80, 82, 83, 84,85, 86, 88, 88Б, 90, 91, 92, 94, 96, 98А, 98, 100, 102, 118, 118А, 118Б, 120, 122, 124, 126, 128;</w:t>
      </w:r>
    </w:p>
    <w:bookmarkEnd w:id="1431"/>
    <w:bookmarkStart w:name="z1441" w:id="1432"/>
    <w:p>
      <w:pPr>
        <w:spacing w:after="0"/>
        <w:ind w:left="0"/>
        <w:jc w:val="both"/>
      </w:pPr>
      <w:r>
        <w:rPr>
          <w:rFonts w:ascii="Times New Roman"/>
          <w:b w:val="false"/>
          <w:i w:val="false"/>
          <w:color w:val="000000"/>
          <w:sz w:val="28"/>
        </w:rPr>
        <w:t>
      Линейная көшесі – 45/1, 45/2, 45/3, 45/4, 46, 49, 50, 54/1, 54/2;</w:t>
      </w:r>
    </w:p>
    <w:bookmarkEnd w:id="1432"/>
    <w:bookmarkStart w:name="z1442" w:id="1433"/>
    <w:p>
      <w:pPr>
        <w:spacing w:after="0"/>
        <w:ind w:left="0"/>
        <w:jc w:val="both"/>
      </w:pPr>
      <w:r>
        <w:rPr>
          <w:rFonts w:ascii="Times New Roman"/>
          <w:b w:val="false"/>
          <w:i w:val="false"/>
          <w:color w:val="000000"/>
          <w:sz w:val="28"/>
        </w:rPr>
        <w:t>
      Литвин көшесі – 52, 56, 66, 68, 68а, 70, 70А, 71/1, 72, 72/1, 78, 80/5, 82, 88/3, 92;</w:t>
      </w:r>
    </w:p>
    <w:bookmarkEnd w:id="1433"/>
    <w:bookmarkStart w:name="z1443" w:id="1434"/>
    <w:p>
      <w:pPr>
        <w:spacing w:after="0"/>
        <w:ind w:left="0"/>
        <w:jc w:val="both"/>
      </w:pPr>
      <w:r>
        <w:rPr>
          <w:rFonts w:ascii="Times New Roman"/>
          <w:b w:val="false"/>
          <w:i w:val="false"/>
          <w:color w:val="000000"/>
          <w:sz w:val="28"/>
        </w:rPr>
        <w:t>
      1 квартал – 16;</w:t>
      </w:r>
    </w:p>
    <w:bookmarkEnd w:id="1434"/>
    <w:bookmarkStart w:name="z1444" w:id="1435"/>
    <w:p>
      <w:pPr>
        <w:spacing w:after="0"/>
        <w:ind w:left="0"/>
        <w:jc w:val="both"/>
      </w:pPr>
      <w:r>
        <w:rPr>
          <w:rFonts w:ascii="Times New Roman"/>
          <w:b w:val="false"/>
          <w:i w:val="false"/>
          <w:color w:val="000000"/>
          <w:sz w:val="28"/>
        </w:rPr>
        <w:t>
      2 квартал – 18, 24, 22, 26, 30, 32.</w:t>
      </w:r>
    </w:p>
    <w:bookmarkEnd w:id="1435"/>
    <w:bookmarkStart w:name="z1445" w:id="1436"/>
    <w:p>
      <w:pPr>
        <w:spacing w:after="0"/>
        <w:ind w:left="0"/>
        <w:jc w:val="left"/>
      </w:pPr>
      <w:r>
        <w:rPr>
          <w:rFonts w:ascii="Times New Roman"/>
          <w:b/>
          <w:i w:val="false"/>
          <w:color w:val="000000"/>
        </w:rPr>
        <w:t xml:space="preserve"> №154 сайлау учаскесі</w:t>
      </w:r>
    </w:p>
    <w:bookmarkEnd w:id="1436"/>
    <w:bookmarkStart w:name="z1446" w:id="14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37"/>
    <w:bookmarkStart w:name="z1447" w:id="1438"/>
    <w:p>
      <w:pPr>
        <w:spacing w:after="0"/>
        <w:ind w:left="0"/>
        <w:jc w:val="both"/>
      </w:pPr>
      <w:r>
        <w:rPr>
          <w:rFonts w:ascii="Times New Roman"/>
          <w:b w:val="false"/>
          <w:i w:val="false"/>
          <w:color w:val="000000"/>
          <w:sz w:val="28"/>
        </w:rPr>
        <w:t>
      Шекаралары:</w:t>
      </w:r>
    </w:p>
    <w:bookmarkEnd w:id="1438"/>
    <w:bookmarkStart w:name="z1448" w:id="1439"/>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50, 51, 51 корпус 1, 51 корпус 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39"/>
    <w:bookmarkStart w:name="z1449" w:id="1440"/>
    <w:p>
      <w:pPr>
        <w:spacing w:after="0"/>
        <w:ind w:left="0"/>
        <w:jc w:val="both"/>
      </w:pPr>
      <w:r>
        <w:rPr>
          <w:rFonts w:ascii="Times New Roman"/>
          <w:b w:val="false"/>
          <w:i w:val="false"/>
          <w:color w:val="000000"/>
          <w:sz w:val="28"/>
        </w:rPr>
        <w:t>
      Либкнехт көшесі – 84, 84А, 86, 88, 88А, 88Б, 89, 90, 90А, 90Б, 92, 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w:t>
      </w:r>
    </w:p>
    <w:bookmarkEnd w:id="1440"/>
    <w:bookmarkStart w:name="z1450" w:id="1441"/>
    <w:p>
      <w:pPr>
        <w:spacing w:after="0"/>
        <w:ind w:left="0"/>
        <w:jc w:val="both"/>
      </w:pPr>
      <w:r>
        <w:rPr>
          <w:rFonts w:ascii="Times New Roman"/>
          <w:b w:val="false"/>
          <w:i w:val="false"/>
          <w:color w:val="000000"/>
          <w:sz w:val="28"/>
        </w:rPr>
        <w:t>
      Маркс көшесі – 10, 12, 14, 16, 18, 18/1, 19, 21, 22, 23, 24, 25, 26, 26А, 27, 28, 28 корпус 1, 28 корпус 2, 29, 31, 33, 35, 37, 41, 41А, 43, 44, 44 корпус 1, 44 корпус 2, 45, 47, 49, 50, 50А, 50 корпус 2, 51Б, 51/5,51/6, 52, 53, 54, 55, 56А, 57, 58, 58А, 73, 78А, 86Б;</w:t>
      </w:r>
    </w:p>
    <w:bookmarkEnd w:id="1441"/>
    <w:bookmarkStart w:name="z1451" w:id="1442"/>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80, 80А, 81, 81а, 81б, 82, 83, 83а, 84, 85, 86, 87, 88, 89, 90, 91, 91А, 92, 93, 93А, 94, 94А;</w:t>
      </w:r>
    </w:p>
    <w:bookmarkEnd w:id="1442"/>
    <w:bookmarkStart w:name="z1452" w:id="1443"/>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443"/>
    <w:bookmarkStart w:name="z1453" w:id="1444"/>
    <w:p>
      <w:pPr>
        <w:spacing w:after="0"/>
        <w:ind w:left="0"/>
        <w:jc w:val="both"/>
      </w:pPr>
      <w:r>
        <w:rPr>
          <w:rFonts w:ascii="Times New Roman"/>
          <w:b w:val="false"/>
          <w:i w:val="false"/>
          <w:color w:val="000000"/>
          <w:sz w:val="28"/>
        </w:rPr>
        <w:t>
      Манежная көшесі – 20, 20а, 22, 24, 24а, 26, 30, 30а, 47, 49, 51, 51 корпус 1, 51 корпус 2, 53, 55, 57, 59, 61, 61Г, 63, 63Д, 65, 67, 69, 71, 71А, 73, 75, 77, 79, 81а, 83, 85, 87, 87А, 89, 91, 93, 123, 142;</w:t>
      </w:r>
    </w:p>
    <w:bookmarkEnd w:id="1444"/>
    <w:bookmarkStart w:name="z1454" w:id="1445"/>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w:t>
      </w:r>
    </w:p>
    <w:bookmarkEnd w:id="1445"/>
    <w:bookmarkStart w:name="z1455" w:id="1446"/>
    <w:p>
      <w:pPr>
        <w:spacing w:after="0"/>
        <w:ind w:left="0"/>
        <w:jc w:val="both"/>
      </w:pPr>
      <w:r>
        <w:rPr>
          <w:rFonts w:ascii="Times New Roman"/>
          <w:b w:val="false"/>
          <w:i w:val="false"/>
          <w:color w:val="000000"/>
          <w:sz w:val="28"/>
        </w:rPr>
        <w:t>
      Октябрьская көшесі – 51А, 51В, 51Г, 51В/1, 51В/2, 51Г/2, 52, 53, 53А, 53А /1, 53Б, 53В, 54, 55, 55А, 55В, 54, 56, 57, 57А, 58, 59, 60, 61, 62, 63, 64, 65, 65А, 66, 67, 68, 69, 70, 71, 72, 73, 74, 75, 76, 76А, 77, 78, 79, 80, 81, 82, 83, 84, 85, 86, 87, 88, 89, 90, 90А, 91, 91А, 92, 93, 94, 95, 95А, 95 корпус 1, 95 корпус 2, 96, 96А, 97, 98, 99, 100, 101, 102, 103, 104, 105, 105А, 106, 106А, 107, 109, 111, 113, 115, 117, 119, 121, 123;</w:t>
      </w:r>
    </w:p>
    <w:bookmarkEnd w:id="1446"/>
    <w:bookmarkStart w:name="z1456" w:id="1447"/>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47"/>
    <w:bookmarkStart w:name="z1457" w:id="1448"/>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100, 100А, 101, 102, 103, 104, 105, 105А, 105 корпус 1, 106, 107, 107А, 108, 109, 109А, 110, 111, 111А, 111Б, 111г, 112, 113, 113А, 113б, 113 корпус 6, 114, 115, 117, 119, 121, 121А, 123, 123А, 127, 129, 129А, 131, 132, 133, 135, 137, 139, 140, 141, 141А, 141 корпус 1, 142/2, 143, 145, 147, 147 корпус 2, 151, 153, 155, 157, 157А, 159, 159А, 159В, 161, 161А, 163, 163А, 167, 169, 171, 173, 175, 175А, 193 корпус 1;</w:t>
      </w:r>
    </w:p>
    <w:bookmarkEnd w:id="1448"/>
    <w:bookmarkStart w:name="z1458" w:id="1449"/>
    <w:p>
      <w:pPr>
        <w:spacing w:after="0"/>
        <w:ind w:left="0"/>
        <w:jc w:val="both"/>
      </w:pPr>
      <w:r>
        <w:rPr>
          <w:rFonts w:ascii="Times New Roman"/>
          <w:b w:val="false"/>
          <w:i w:val="false"/>
          <w:color w:val="000000"/>
          <w:sz w:val="28"/>
        </w:rPr>
        <w:t>
      Мирный тұйық көшесі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49"/>
    <w:bookmarkStart w:name="z1459" w:id="1450"/>
    <w:p>
      <w:pPr>
        <w:spacing w:after="0"/>
        <w:ind w:left="0"/>
        <w:jc w:val="both"/>
      </w:pPr>
      <w:r>
        <w:rPr>
          <w:rFonts w:ascii="Times New Roman"/>
          <w:b w:val="false"/>
          <w:i w:val="false"/>
          <w:color w:val="000000"/>
          <w:sz w:val="28"/>
        </w:rPr>
        <w:t>
      Авангардный тұйық көшесі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0"/>
    <w:bookmarkStart w:name="z1460" w:id="1451"/>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1"/>
    <w:bookmarkStart w:name="z1461" w:id="1452"/>
    <w:p>
      <w:pPr>
        <w:spacing w:after="0"/>
        <w:ind w:left="0"/>
        <w:jc w:val="both"/>
      </w:pPr>
      <w:r>
        <w:rPr>
          <w:rFonts w:ascii="Times New Roman"/>
          <w:b w:val="false"/>
          <w:i w:val="false"/>
          <w:color w:val="000000"/>
          <w:sz w:val="28"/>
        </w:rPr>
        <w:t>
      Акмолинский тұйық көшесі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2"/>
    <w:bookmarkStart w:name="z1462" w:id="1453"/>
    <w:p>
      <w:pPr>
        <w:spacing w:after="0"/>
        <w:ind w:left="0"/>
        <w:jc w:val="both"/>
      </w:pPr>
      <w:r>
        <w:rPr>
          <w:rFonts w:ascii="Times New Roman"/>
          <w:b w:val="false"/>
          <w:i w:val="false"/>
          <w:color w:val="000000"/>
          <w:sz w:val="28"/>
        </w:rPr>
        <w:t>
      Аксайский тұйық көшесі – 2, 3, 3А, 3 корпус 1, 3 корпус 2, 3А корпус 1, 3А корпус 2, 4, 4А, 4 корпус 1, 4 корпус 2, 5, 5А, 5 корпус 1, 5А корпус 1, 5А корпус 2, 5 корпус 2, 6 корпус 1, 6, 6А, 6 корпус 1, 6 А корпус 1, 6 корпус 2, 6А корпус 2, 7, 7А, 8, 8А, 9, 9А, 10, 10/1, 11, 11а, 12, 13, 13А, 14, 15, 15А, 16, 17, 17А, 19А, 19А корпус 1, 19А корпус 2, 20, 22;</w:t>
      </w:r>
    </w:p>
    <w:bookmarkEnd w:id="1453"/>
    <w:bookmarkStart w:name="z1463" w:id="1454"/>
    <w:p>
      <w:pPr>
        <w:spacing w:after="0"/>
        <w:ind w:left="0"/>
        <w:jc w:val="both"/>
      </w:pPr>
      <w:r>
        <w:rPr>
          <w:rFonts w:ascii="Times New Roman"/>
          <w:b w:val="false"/>
          <w:i w:val="false"/>
          <w:color w:val="000000"/>
          <w:sz w:val="28"/>
        </w:rPr>
        <w:t>
      Жемчужный тұйық көшесі – 4, 4 корпус 1, 5, 5/1, 6, 8, 9, 10, 11, 12, 13, 15, 16, 17, 17 корпус 1, 17 корпус 2, 19, 20, 21, 21 корпус 1, 21 корпус 2, 22, 27, 27 корпус 1, 27 корпус 2, 87А,127;</w:t>
      </w:r>
    </w:p>
    <w:bookmarkEnd w:id="1454"/>
    <w:bookmarkStart w:name="z1464" w:id="1455"/>
    <w:p>
      <w:pPr>
        <w:spacing w:after="0"/>
        <w:ind w:left="0"/>
        <w:jc w:val="both"/>
      </w:pPr>
      <w:r>
        <w:rPr>
          <w:rFonts w:ascii="Times New Roman"/>
          <w:b w:val="false"/>
          <w:i w:val="false"/>
          <w:color w:val="000000"/>
          <w:sz w:val="28"/>
        </w:rPr>
        <w:t>
      Капчагайский тұйық көшесі – 1, 2, 3, 3 корпус 3, 3а, 4, 4А, 4 корпус 2, 5, 7, 8, 9, 10, 11, 12, 13, 15, 17, 20, 22, 24, 25;</w:t>
      </w:r>
    </w:p>
    <w:bookmarkEnd w:id="1455"/>
    <w:bookmarkStart w:name="z1465" w:id="1456"/>
    <w:p>
      <w:pPr>
        <w:spacing w:after="0"/>
        <w:ind w:left="0"/>
        <w:jc w:val="both"/>
      </w:pPr>
      <w:r>
        <w:rPr>
          <w:rFonts w:ascii="Times New Roman"/>
          <w:b w:val="false"/>
          <w:i w:val="false"/>
          <w:color w:val="000000"/>
          <w:sz w:val="28"/>
        </w:rPr>
        <w:t>
      Лазаревый тұйық көшесі – 3, 3/1, 4, 7, 8, 9, 18.</w:t>
      </w:r>
    </w:p>
    <w:bookmarkEnd w:id="1456"/>
    <w:bookmarkStart w:name="z1466" w:id="1457"/>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143а, 144, 144/1, 144/2, 144б, 145б, 146, 146а, 147, ,148, 149, 150, 150/1, 150а, 150б, 151, 152, 153а, 153 корпус 2, 154, 155, 156, 157, 158, 159, 160, 160/2, 161, 162, 162а,, 163, 164, 165, 166, 170, 172а, 172В, 174. 174А.</w:t>
      </w:r>
    </w:p>
    <w:bookmarkEnd w:id="1457"/>
    <w:bookmarkStart w:name="z1467" w:id="1458"/>
    <w:p>
      <w:pPr>
        <w:spacing w:after="0"/>
        <w:ind w:left="0"/>
        <w:jc w:val="left"/>
      </w:pPr>
      <w:r>
        <w:rPr>
          <w:rFonts w:ascii="Times New Roman"/>
          <w:b/>
          <w:i w:val="false"/>
          <w:color w:val="000000"/>
        </w:rPr>
        <w:t xml:space="preserve"> №155 сайлау учаскесі</w:t>
      </w:r>
    </w:p>
    <w:bookmarkEnd w:id="1458"/>
    <w:bookmarkStart w:name="z1468" w:id="14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59"/>
    <w:bookmarkStart w:name="z1469" w:id="1460"/>
    <w:p>
      <w:pPr>
        <w:spacing w:after="0"/>
        <w:ind w:left="0"/>
        <w:jc w:val="both"/>
      </w:pPr>
      <w:r>
        <w:rPr>
          <w:rFonts w:ascii="Times New Roman"/>
          <w:b w:val="false"/>
          <w:i w:val="false"/>
          <w:color w:val="000000"/>
          <w:sz w:val="28"/>
        </w:rPr>
        <w:t>
      Шекаралары:</w:t>
      </w:r>
    </w:p>
    <w:bookmarkEnd w:id="1460"/>
    <w:bookmarkStart w:name="z1470" w:id="1461"/>
    <w:p>
      <w:pPr>
        <w:spacing w:after="0"/>
        <w:ind w:left="0"/>
        <w:jc w:val="both"/>
      </w:pPr>
      <w:r>
        <w:rPr>
          <w:rFonts w:ascii="Times New Roman"/>
          <w:b w:val="false"/>
          <w:i w:val="false"/>
          <w:color w:val="000000"/>
          <w:sz w:val="28"/>
        </w:rPr>
        <w:t>
      Люксембург көшесі –143А, 145А, 145Б, 147, 149, 151, 153, 153а, 155, 157, 159, 161, 163, 165, 172, 172б, 172А, 174, 176, 178, 180, 180А,180Б, 182, 184, 186, 188, 190, 192, 194, 196, 215;</w:t>
      </w:r>
    </w:p>
    <w:bookmarkEnd w:id="1461"/>
    <w:bookmarkStart w:name="z1471" w:id="1462"/>
    <w:p>
      <w:pPr>
        <w:spacing w:after="0"/>
        <w:ind w:left="0"/>
        <w:jc w:val="both"/>
      </w:pPr>
      <w:r>
        <w:rPr>
          <w:rFonts w:ascii="Times New Roman"/>
          <w:b w:val="false"/>
          <w:i w:val="false"/>
          <w:color w:val="000000"/>
          <w:sz w:val="28"/>
        </w:rPr>
        <w:t>
      19 ықшамаудан – 40, 42, 45, 45а, 46, 47, 48, 49, 50, 51, 52, 52а, 53, 55, 73, 74;</w:t>
      </w:r>
    </w:p>
    <w:bookmarkEnd w:id="1462"/>
    <w:bookmarkStart w:name="z1472" w:id="1463"/>
    <w:p>
      <w:pPr>
        <w:spacing w:after="0"/>
        <w:ind w:left="0"/>
        <w:jc w:val="both"/>
      </w:pPr>
      <w:r>
        <w:rPr>
          <w:rFonts w:ascii="Times New Roman"/>
          <w:b w:val="false"/>
          <w:i w:val="false"/>
          <w:color w:val="000000"/>
          <w:sz w:val="28"/>
        </w:rPr>
        <w:t>
      Мурманская көшесі –130, 130А, 130Б, 130В, 130Г, 130Д, 131, 131А, 131Б, 131В, 132, 132А, 133, 134, 134А, 135, 135А, 135Д, 136, 137А, 137, 137Б, 138,139, 140, 141, 141Г, 142, 144, 146, 151, 160А;</w:t>
      </w:r>
    </w:p>
    <w:bookmarkEnd w:id="1463"/>
    <w:bookmarkStart w:name="z1473" w:id="1464"/>
    <w:p>
      <w:pPr>
        <w:spacing w:after="0"/>
        <w:ind w:left="0"/>
        <w:jc w:val="both"/>
      </w:pPr>
      <w:r>
        <w:rPr>
          <w:rFonts w:ascii="Times New Roman"/>
          <w:b w:val="false"/>
          <w:i w:val="false"/>
          <w:color w:val="000000"/>
          <w:sz w:val="28"/>
        </w:rPr>
        <w:t>
      Петрозаводская көшесі –132, 133, 134, 135, 136, 137, 138, 139, 140, 141, 142, 143, 144, 145, 146, 147, 148, 149Б, 149, 149А, 150, 151, 151А, 153, 153А, 155, 155А, 157, 802;</w:t>
      </w:r>
    </w:p>
    <w:bookmarkEnd w:id="1464"/>
    <w:bookmarkStart w:name="z1474" w:id="1465"/>
    <w:p>
      <w:pPr>
        <w:spacing w:after="0"/>
        <w:ind w:left="0"/>
        <w:jc w:val="both"/>
      </w:pPr>
      <w:r>
        <w:rPr>
          <w:rFonts w:ascii="Times New Roman"/>
          <w:b w:val="false"/>
          <w:i w:val="false"/>
          <w:color w:val="000000"/>
          <w:sz w:val="28"/>
        </w:rPr>
        <w:t>
      Чапаев көшесі – 177, 179, 179А, 181, 181А, 183, 183А, 185, 187, 187А, 191, 191А, 191Б, 191В, 191Г, 193.</w:t>
      </w:r>
    </w:p>
    <w:bookmarkEnd w:id="1465"/>
    <w:bookmarkStart w:name="z1475" w:id="1466"/>
    <w:p>
      <w:pPr>
        <w:spacing w:after="0"/>
        <w:ind w:left="0"/>
        <w:jc w:val="left"/>
      </w:pPr>
      <w:r>
        <w:rPr>
          <w:rFonts w:ascii="Times New Roman"/>
          <w:b/>
          <w:i w:val="false"/>
          <w:color w:val="000000"/>
        </w:rPr>
        <w:t xml:space="preserve"> №156 сайлау учаскесі</w:t>
      </w:r>
    </w:p>
    <w:bookmarkEnd w:id="1466"/>
    <w:bookmarkStart w:name="z1476" w:id="14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67"/>
    <w:bookmarkStart w:name="z1477" w:id="1468"/>
    <w:p>
      <w:pPr>
        <w:spacing w:after="0"/>
        <w:ind w:left="0"/>
        <w:jc w:val="both"/>
      </w:pPr>
      <w:r>
        <w:rPr>
          <w:rFonts w:ascii="Times New Roman"/>
          <w:b w:val="false"/>
          <w:i w:val="false"/>
          <w:color w:val="000000"/>
          <w:sz w:val="28"/>
        </w:rPr>
        <w:t>
      Шекаралары:</w:t>
      </w:r>
    </w:p>
    <w:bookmarkEnd w:id="1468"/>
    <w:bookmarkStart w:name="z1478" w:id="1469"/>
    <w:p>
      <w:pPr>
        <w:spacing w:after="0"/>
        <w:ind w:left="0"/>
        <w:jc w:val="both"/>
      </w:pPr>
      <w:r>
        <w:rPr>
          <w:rFonts w:ascii="Times New Roman"/>
          <w:b w:val="false"/>
          <w:i w:val="false"/>
          <w:color w:val="000000"/>
          <w:sz w:val="28"/>
        </w:rPr>
        <w:t>
      18 ықшамаудан – 1, 2, 3, 5, 6, 19, 21, 22, 23, 24, 25, 26, 29;</w:t>
      </w:r>
    </w:p>
    <w:bookmarkEnd w:id="1469"/>
    <w:bookmarkStart w:name="z1479" w:id="1470"/>
    <w:p>
      <w:pPr>
        <w:spacing w:after="0"/>
        <w:ind w:left="0"/>
        <w:jc w:val="both"/>
      </w:pPr>
      <w:r>
        <w:rPr>
          <w:rFonts w:ascii="Times New Roman"/>
          <w:b w:val="false"/>
          <w:i w:val="false"/>
          <w:color w:val="000000"/>
          <w:sz w:val="28"/>
        </w:rPr>
        <w:t>
      Каретная көшесі – 38, 39, 40, 41, 42, 43, 44, 45, 45А, 46, 46А, 46 Б, 47, 48, 49,50, 50А, 51, 52;</w:t>
      </w:r>
    </w:p>
    <w:bookmarkEnd w:id="1470"/>
    <w:bookmarkStart w:name="z1480" w:id="1471"/>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471"/>
    <w:bookmarkStart w:name="z1481" w:id="1472"/>
    <w:p>
      <w:pPr>
        <w:spacing w:after="0"/>
        <w:ind w:left="0"/>
        <w:jc w:val="both"/>
      </w:pPr>
      <w:r>
        <w:rPr>
          <w:rFonts w:ascii="Times New Roman"/>
          <w:b w:val="false"/>
          <w:i w:val="false"/>
          <w:color w:val="000000"/>
          <w:sz w:val="28"/>
        </w:rPr>
        <w:t>
      Ужгородская көшесі – 1, 2, 2А, 3, 5, 6, 7, 8, 9, 10, 11, 12;</w:t>
      </w:r>
    </w:p>
    <w:bookmarkEnd w:id="1472"/>
    <w:bookmarkStart w:name="z1482" w:id="1473"/>
    <w:p>
      <w:pPr>
        <w:spacing w:after="0"/>
        <w:ind w:left="0"/>
        <w:jc w:val="both"/>
      </w:pPr>
      <w:r>
        <w:rPr>
          <w:rFonts w:ascii="Times New Roman"/>
          <w:b w:val="false"/>
          <w:i w:val="false"/>
          <w:color w:val="000000"/>
          <w:sz w:val="28"/>
        </w:rPr>
        <w:t>
      Бабушкин көшесі – 36, 38, 40, 42, 44, 46, 48, 50, 52, 54, 56, 58, 62, 64, 66, 68, 70, 70А, 72, 74, 76, 76А, 77, 80, 82, 84, 86, 88, 88Б, 90, 91, 92, 94, 96, 98А, 98, 100, 102.</w:t>
      </w:r>
    </w:p>
    <w:bookmarkEnd w:id="1473"/>
    <w:bookmarkStart w:name="z1483" w:id="1474"/>
    <w:p>
      <w:pPr>
        <w:spacing w:after="0"/>
        <w:ind w:left="0"/>
        <w:jc w:val="left"/>
      </w:pPr>
      <w:r>
        <w:rPr>
          <w:rFonts w:ascii="Times New Roman"/>
          <w:b/>
          <w:i w:val="false"/>
          <w:color w:val="000000"/>
        </w:rPr>
        <w:t xml:space="preserve"> №157 сайлау учаскесі</w:t>
      </w:r>
    </w:p>
    <w:bookmarkEnd w:id="1474"/>
    <w:bookmarkStart w:name="z1484" w:id="14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75"/>
    <w:bookmarkStart w:name="z1485" w:id="1476"/>
    <w:p>
      <w:pPr>
        <w:spacing w:after="0"/>
        <w:ind w:left="0"/>
        <w:jc w:val="both"/>
      </w:pPr>
      <w:r>
        <w:rPr>
          <w:rFonts w:ascii="Times New Roman"/>
          <w:b w:val="false"/>
          <w:i w:val="false"/>
          <w:color w:val="000000"/>
          <w:sz w:val="28"/>
        </w:rPr>
        <w:t>
      Шекаралары:</w:t>
      </w:r>
    </w:p>
    <w:bookmarkEnd w:id="1476"/>
    <w:bookmarkStart w:name="z1486" w:id="1477"/>
    <w:p>
      <w:pPr>
        <w:spacing w:after="0"/>
        <w:ind w:left="0"/>
        <w:jc w:val="both"/>
      </w:pPr>
      <w:r>
        <w:rPr>
          <w:rFonts w:ascii="Times New Roman"/>
          <w:b w:val="false"/>
          <w:i w:val="false"/>
          <w:color w:val="000000"/>
          <w:sz w:val="28"/>
        </w:rPr>
        <w:t>
      18 ықшамаудан – 7, 8, 9, 10, 11, 12, 13, 14, 15, 16, 17, 17 корпус 1, 18,21;</w:t>
      </w:r>
    </w:p>
    <w:bookmarkEnd w:id="1477"/>
    <w:bookmarkStart w:name="z1487" w:id="1478"/>
    <w:p>
      <w:pPr>
        <w:spacing w:after="0"/>
        <w:ind w:left="0"/>
        <w:jc w:val="both"/>
      </w:pPr>
      <w:r>
        <w:rPr>
          <w:rFonts w:ascii="Times New Roman"/>
          <w:b w:val="false"/>
          <w:i w:val="false"/>
          <w:color w:val="000000"/>
          <w:sz w:val="28"/>
        </w:rPr>
        <w:t>
      Бабушкин көшесі – 2;</w:t>
      </w:r>
    </w:p>
    <w:bookmarkEnd w:id="1478"/>
    <w:bookmarkStart w:name="z1488" w:id="1479"/>
    <w:p>
      <w:pPr>
        <w:spacing w:after="0"/>
        <w:ind w:left="0"/>
        <w:jc w:val="both"/>
      </w:pPr>
      <w:r>
        <w:rPr>
          <w:rFonts w:ascii="Times New Roman"/>
          <w:b w:val="false"/>
          <w:i w:val="false"/>
          <w:color w:val="000000"/>
          <w:sz w:val="28"/>
        </w:rPr>
        <w:t>
      Лужниковская көшесі – 1Б, 1В, 2А, 3А, 4А, 6А, 7А, 8А, 9А, 10А.</w:t>
      </w:r>
    </w:p>
    <w:bookmarkEnd w:id="1479"/>
    <w:bookmarkStart w:name="z1489" w:id="1480"/>
    <w:p>
      <w:pPr>
        <w:spacing w:after="0"/>
        <w:ind w:left="0"/>
        <w:jc w:val="left"/>
      </w:pPr>
      <w:r>
        <w:rPr>
          <w:rFonts w:ascii="Times New Roman"/>
          <w:b/>
          <w:i w:val="false"/>
          <w:color w:val="000000"/>
        </w:rPr>
        <w:t xml:space="preserve"> №158 сайлау учаскесі</w:t>
      </w:r>
    </w:p>
    <w:bookmarkEnd w:id="1480"/>
    <w:bookmarkStart w:name="z1490" w:id="14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 көшесі, 32 үй.</w:t>
      </w:r>
    </w:p>
    <w:bookmarkEnd w:id="1481"/>
    <w:bookmarkStart w:name="z1491" w:id="1482"/>
    <w:p>
      <w:pPr>
        <w:spacing w:after="0"/>
        <w:ind w:left="0"/>
        <w:jc w:val="both"/>
      </w:pPr>
      <w:r>
        <w:rPr>
          <w:rFonts w:ascii="Times New Roman"/>
          <w:b w:val="false"/>
          <w:i w:val="false"/>
          <w:color w:val="000000"/>
          <w:sz w:val="28"/>
        </w:rPr>
        <w:t>
      Шекаралары:</w:t>
      </w:r>
    </w:p>
    <w:bookmarkEnd w:id="1482"/>
    <w:bookmarkStart w:name="z1492" w:id="1483"/>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83"/>
    <w:bookmarkStart w:name="z1493" w:id="1484"/>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84"/>
    <w:bookmarkStart w:name="z1494" w:id="1485"/>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485"/>
    <w:bookmarkStart w:name="z1495" w:id="1486"/>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86"/>
    <w:bookmarkStart w:name="z1496" w:id="1487"/>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487"/>
    <w:bookmarkStart w:name="z1497" w:id="1488"/>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88"/>
    <w:bookmarkStart w:name="z1498" w:id="1489"/>
    <w:p>
      <w:pPr>
        <w:spacing w:after="0"/>
        <w:ind w:left="0"/>
        <w:jc w:val="both"/>
      </w:pPr>
      <w:r>
        <w:rPr>
          <w:rFonts w:ascii="Times New Roman"/>
          <w:b w:val="false"/>
          <w:i w:val="false"/>
          <w:color w:val="000000"/>
          <w:sz w:val="28"/>
        </w:rPr>
        <w:t>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489"/>
    <w:bookmarkStart w:name="z1499" w:id="1490"/>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0"/>
    <w:bookmarkStart w:name="z1500" w:id="1491"/>
    <w:p>
      <w:pPr>
        <w:spacing w:after="0"/>
        <w:ind w:left="0"/>
        <w:jc w:val="left"/>
      </w:pPr>
      <w:r>
        <w:rPr>
          <w:rFonts w:ascii="Times New Roman"/>
          <w:b/>
          <w:i w:val="false"/>
          <w:color w:val="000000"/>
        </w:rPr>
        <w:t xml:space="preserve"> № 159 сайлау учаскесі</w:t>
      </w:r>
    </w:p>
    <w:bookmarkEnd w:id="1491"/>
    <w:bookmarkStart w:name="z1501" w:id="14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 көшесі, 32 үй.</w:t>
      </w:r>
    </w:p>
    <w:bookmarkEnd w:id="1492"/>
    <w:bookmarkStart w:name="z1502" w:id="1493"/>
    <w:p>
      <w:pPr>
        <w:spacing w:after="0"/>
        <w:ind w:left="0"/>
        <w:jc w:val="both"/>
      </w:pPr>
      <w:r>
        <w:rPr>
          <w:rFonts w:ascii="Times New Roman"/>
          <w:b w:val="false"/>
          <w:i w:val="false"/>
          <w:color w:val="000000"/>
          <w:sz w:val="28"/>
        </w:rPr>
        <w:t>
      Шекаралары:</w:t>
      </w:r>
    </w:p>
    <w:bookmarkEnd w:id="1493"/>
    <w:bookmarkStart w:name="z1503" w:id="1494"/>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494"/>
    <w:bookmarkStart w:name="z1504" w:id="1495"/>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495"/>
    <w:bookmarkStart w:name="z1505" w:id="1496"/>
    <w:p>
      <w:pPr>
        <w:spacing w:after="0"/>
        <w:ind w:left="0"/>
        <w:jc w:val="both"/>
      </w:pPr>
      <w:r>
        <w:rPr>
          <w:rFonts w:ascii="Times New Roman"/>
          <w:b w:val="false"/>
          <w:i w:val="false"/>
          <w:color w:val="000000"/>
          <w:sz w:val="28"/>
        </w:rPr>
        <w:t>
      Маркс көшесі – 3, 5, 7.</w:t>
      </w:r>
    </w:p>
    <w:bookmarkEnd w:id="1496"/>
    <w:bookmarkStart w:name="z1506" w:id="1497"/>
    <w:p>
      <w:pPr>
        <w:spacing w:after="0"/>
        <w:ind w:left="0"/>
        <w:jc w:val="both"/>
      </w:pPr>
      <w:r>
        <w:rPr>
          <w:rFonts w:ascii="Times New Roman"/>
          <w:b w:val="false"/>
          <w:i w:val="false"/>
          <w:color w:val="000000"/>
          <w:sz w:val="28"/>
        </w:rPr>
        <w:t>
      Чапаев көшесі – 1, 2, 3, 4, 5, 6, 7,8, 8А, 9, 10, 11, 12, 13, 14,15,16,17, 19, 21;</w:t>
      </w:r>
    </w:p>
    <w:bookmarkEnd w:id="1497"/>
    <w:bookmarkStart w:name="z1507" w:id="1498"/>
    <w:p>
      <w:pPr>
        <w:spacing w:after="0"/>
        <w:ind w:left="0"/>
        <w:jc w:val="both"/>
      </w:pPr>
      <w:r>
        <w:rPr>
          <w:rFonts w:ascii="Times New Roman"/>
          <w:b w:val="false"/>
          <w:i w:val="false"/>
          <w:color w:val="000000"/>
          <w:sz w:val="28"/>
        </w:rPr>
        <w:t>
      Ынтымак көшесі - 1, 1/1, 2, 2А, 3, 4, 5, 6, 7, 8, 8А, 9, 10, 11, 12, 13, 14, 15, 16, 17, 18, 20.</w:t>
      </w:r>
    </w:p>
    <w:bookmarkEnd w:id="1498"/>
    <w:bookmarkStart w:name="z1508" w:id="1499"/>
    <w:p>
      <w:pPr>
        <w:spacing w:after="0"/>
        <w:ind w:left="0"/>
        <w:jc w:val="left"/>
      </w:pPr>
      <w:r>
        <w:rPr>
          <w:rFonts w:ascii="Times New Roman"/>
          <w:b/>
          <w:i w:val="false"/>
          <w:color w:val="000000"/>
        </w:rPr>
        <w:t xml:space="preserve"> №160 сайлау учаскесі</w:t>
      </w:r>
    </w:p>
    <w:bookmarkEnd w:id="1499"/>
    <w:bookmarkStart w:name="z1509" w:id="15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00"/>
    <w:bookmarkStart w:name="z1510" w:id="1501"/>
    <w:p>
      <w:pPr>
        <w:spacing w:after="0"/>
        <w:ind w:left="0"/>
        <w:jc w:val="both"/>
      </w:pPr>
      <w:r>
        <w:rPr>
          <w:rFonts w:ascii="Times New Roman"/>
          <w:b w:val="false"/>
          <w:i w:val="false"/>
          <w:color w:val="000000"/>
          <w:sz w:val="28"/>
        </w:rPr>
        <w:t>
      Шекаралары:</w:t>
      </w:r>
    </w:p>
    <w:bookmarkEnd w:id="1501"/>
    <w:bookmarkStart w:name="z1511" w:id="1502"/>
    <w:p>
      <w:pPr>
        <w:spacing w:after="0"/>
        <w:ind w:left="0"/>
        <w:jc w:val="both"/>
      </w:pPr>
      <w:r>
        <w:rPr>
          <w:rFonts w:ascii="Times New Roman"/>
          <w:b w:val="false"/>
          <w:i w:val="false"/>
          <w:color w:val="000000"/>
          <w:sz w:val="28"/>
        </w:rPr>
        <w:t>
      Восток-1 ықшамауданы – 10, 12, 13, 14, 15, 16.</w:t>
      </w:r>
    </w:p>
    <w:bookmarkEnd w:id="1502"/>
    <w:bookmarkStart w:name="z1512" w:id="1503"/>
    <w:p>
      <w:pPr>
        <w:spacing w:after="0"/>
        <w:ind w:left="0"/>
        <w:jc w:val="left"/>
      </w:pPr>
      <w:r>
        <w:rPr>
          <w:rFonts w:ascii="Times New Roman"/>
          <w:b/>
          <w:i w:val="false"/>
          <w:color w:val="000000"/>
        </w:rPr>
        <w:t xml:space="preserve"> № 161 сайлау учаскесі</w:t>
      </w:r>
    </w:p>
    <w:bookmarkEnd w:id="1503"/>
    <w:bookmarkStart w:name="z1513" w:id="15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04"/>
    <w:bookmarkStart w:name="z1514" w:id="1505"/>
    <w:p>
      <w:pPr>
        <w:spacing w:after="0"/>
        <w:ind w:left="0"/>
        <w:jc w:val="both"/>
      </w:pPr>
      <w:r>
        <w:rPr>
          <w:rFonts w:ascii="Times New Roman"/>
          <w:b w:val="false"/>
          <w:i w:val="false"/>
          <w:color w:val="000000"/>
          <w:sz w:val="28"/>
        </w:rPr>
        <w:t>
      Шекаралары:</w:t>
      </w:r>
    </w:p>
    <w:bookmarkEnd w:id="1505"/>
    <w:bookmarkStart w:name="z1515" w:id="1506"/>
    <w:p>
      <w:pPr>
        <w:spacing w:after="0"/>
        <w:ind w:left="0"/>
        <w:jc w:val="both"/>
      </w:pPr>
      <w:r>
        <w:rPr>
          <w:rFonts w:ascii="Times New Roman"/>
          <w:b w:val="false"/>
          <w:i w:val="false"/>
          <w:color w:val="000000"/>
          <w:sz w:val="28"/>
        </w:rPr>
        <w:t>
      Восток-1 ықшамауданы - 2, 3, 4, 5, 6 корпус 1, 6 корпус 2, 7.</w:t>
      </w:r>
    </w:p>
    <w:bookmarkEnd w:id="1506"/>
    <w:bookmarkStart w:name="z1516" w:id="1507"/>
    <w:p>
      <w:pPr>
        <w:spacing w:after="0"/>
        <w:ind w:left="0"/>
        <w:jc w:val="left"/>
      </w:pPr>
      <w:r>
        <w:rPr>
          <w:rFonts w:ascii="Times New Roman"/>
          <w:b/>
          <w:i w:val="false"/>
          <w:color w:val="000000"/>
        </w:rPr>
        <w:t xml:space="preserve"> №162 сайлау учаскесі</w:t>
      </w:r>
    </w:p>
    <w:bookmarkEnd w:id="1507"/>
    <w:bookmarkStart w:name="z1517" w:id="150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ықшамауданы, 10/2 үй,</w:t>
      </w:r>
    </w:p>
    <w:bookmarkEnd w:id="1508"/>
    <w:bookmarkStart w:name="z1518" w:id="1509"/>
    <w:p>
      <w:pPr>
        <w:spacing w:after="0"/>
        <w:ind w:left="0"/>
        <w:jc w:val="both"/>
      </w:pPr>
      <w:r>
        <w:rPr>
          <w:rFonts w:ascii="Times New Roman"/>
          <w:b w:val="false"/>
          <w:i w:val="false"/>
          <w:color w:val="000000"/>
          <w:sz w:val="28"/>
        </w:rPr>
        <w:t>
      Шекаралары:</w:t>
      </w:r>
    </w:p>
    <w:bookmarkEnd w:id="1509"/>
    <w:bookmarkStart w:name="z1519" w:id="1510"/>
    <w:p>
      <w:pPr>
        <w:spacing w:after="0"/>
        <w:ind w:left="0"/>
        <w:jc w:val="both"/>
      </w:pPr>
      <w:r>
        <w:rPr>
          <w:rFonts w:ascii="Times New Roman"/>
          <w:b w:val="false"/>
          <w:i w:val="false"/>
          <w:color w:val="000000"/>
          <w:sz w:val="28"/>
        </w:rPr>
        <w:t>
      Восток-2 ықшамауданы – 9, 10, 13, 13а, 14, 15, 16, 17, 18.</w:t>
      </w:r>
    </w:p>
    <w:bookmarkEnd w:id="1510"/>
    <w:bookmarkStart w:name="z1520" w:id="1511"/>
    <w:p>
      <w:pPr>
        <w:spacing w:after="0"/>
        <w:ind w:left="0"/>
        <w:jc w:val="left"/>
      </w:pPr>
      <w:r>
        <w:rPr>
          <w:rFonts w:ascii="Times New Roman"/>
          <w:b/>
          <w:i w:val="false"/>
          <w:color w:val="000000"/>
        </w:rPr>
        <w:t xml:space="preserve"> №163 сайлау участкесі</w:t>
      </w:r>
    </w:p>
    <w:bookmarkEnd w:id="1511"/>
    <w:bookmarkStart w:name="z1521" w:id="15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"№17 жалпы білім беретін орта мектебі" коммуналдық мемлекеттік мекемесі, Восток-2 ықшамауданы, 10/2 үй.</w:t>
      </w:r>
    </w:p>
    <w:bookmarkEnd w:id="1512"/>
    <w:bookmarkStart w:name="z1522" w:id="1513"/>
    <w:p>
      <w:pPr>
        <w:spacing w:after="0"/>
        <w:ind w:left="0"/>
        <w:jc w:val="both"/>
      </w:pPr>
      <w:r>
        <w:rPr>
          <w:rFonts w:ascii="Times New Roman"/>
          <w:b w:val="false"/>
          <w:i w:val="false"/>
          <w:color w:val="000000"/>
          <w:sz w:val="28"/>
        </w:rPr>
        <w:t>
      Шекарасы:</w:t>
      </w:r>
    </w:p>
    <w:bookmarkEnd w:id="1513"/>
    <w:bookmarkStart w:name="z1523" w:id="1514"/>
    <w:p>
      <w:pPr>
        <w:spacing w:after="0"/>
        <w:ind w:left="0"/>
        <w:jc w:val="both"/>
      </w:pPr>
      <w:r>
        <w:rPr>
          <w:rFonts w:ascii="Times New Roman"/>
          <w:b w:val="false"/>
          <w:i w:val="false"/>
          <w:color w:val="000000"/>
          <w:sz w:val="28"/>
        </w:rPr>
        <w:t>
      Восток -1 ықшамауданы - 11;</w:t>
      </w:r>
    </w:p>
    <w:bookmarkEnd w:id="1514"/>
    <w:bookmarkStart w:name="z1524" w:id="1515"/>
    <w:p>
      <w:pPr>
        <w:spacing w:after="0"/>
        <w:ind w:left="0"/>
        <w:jc w:val="both"/>
      </w:pPr>
      <w:r>
        <w:rPr>
          <w:rFonts w:ascii="Times New Roman"/>
          <w:b w:val="false"/>
          <w:i w:val="false"/>
          <w:color w:val="000000"/>
          <w:sz w:val="28"/>
        </w:rPr>
        <w:t>
      Восток – 2 ықшамауданы – 5, 6, 6/1, 7, 8, 11, 12.</w:t>
      </w:r>
    </w:p>
    <w:bookmarkEnd w:id="1515"/>
    <w:bookmarkStart w:name="z1525" w:id="1516"/>
    <w:p>
      <w:pPr>
        <w:spacing w:after="0"/>
        <w:ind w:left="0"/>
        <w:jc w:val="left"/>
      </w:pPr>
      <w:r>
        <w:rPr>
          <w:rFonts w:ascii="Times New Roman"/>
          <w:b/>
          <w:i w:val="false"/>
          <w:color w:val="000000"/>
        </w:rPr>
        <w:t xml:space="preserve"> №164 сайлау учаскесі</w:t>
      </w:r>
    </w:p>
    <w:bookmarkEnd w:id="1516"/>
    <w:bookmarkStart w:name="z1526" w:id="15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17"/>
    <w:bookmarkStart w:name="z1527" w:id="1518"/>
    <w:p>
      <w:pPr>
        <w:spacing w:after="0"/>
        <w:ind w:left="0"/>
        <w:jc w:val="both"/>
      </w:pPr>
      <w:r>
        <w:rPr>
          <w:rFonts w:ascii="Times New Roman"/>
          <w:b w:val="false"/>
          <w:i w:val="false"/>
          <w:color w:val="000000"/>
          <w:sz w:val="28"/>
        </w:rPr>
        <w:t>
      Шекаралары:</w:t>
      </w:r>
    </w:p>
    <w:bookmarkEnd w:id="1518"/>
    <w:bookmarkStart w:name="z1528" w:id="1519"/>
    <w:p>
      <w:pPr>
        <w:spacing w:after="0"/>
        <w:ind w:left="0"/>
        <w:jc w:val="both"/>
      </w:pPr>
      <w:r>
        <w:rPr>
          <w:rFonts w:ascii="Times New Roman"/>
          <w:b w:val="false"/>
          <w:i w:val="false"/>
          <w:color w:val="000000"/>
          <w:sz w:val="28"/>
        </w:rPr>
        <w:t>
      Восток-3 ықшамауданы – 15, 16, 17, 17/1, 18, 19, 20, 21;</w:t>
      </w:r>
    </w:p>
    <w:bookmarkEnd w:id="1519"/>
    <w:bookmarkStart w:name="z1529" w:id="1520"/>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0"/>
    <w:bookmarkStart w:name="z1530" w:id="1521"/>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521"/>
    <w:bookmarkStart w:name="z1531" w:id="1522"/>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22"/>
    <w:bookmarkStart w:name="z1532" w:id="1523"/>
    <w:p>
      <w:pPr>
        <w:spacing w:after="0"/>
        <w:ind w:left="0"/>
        <w:jc w:val="both"/>
      </w:pPr>
      <w:r>
        <w:rPr>
          <w:rFonts w:ascii="Times New Roman"/>
          <w:b w:val="false"/>
          <w:i w:val="false"/>
          <w:color w:val="000000"/>
          <w:sz w:val="28"/>
        </w:rPr>
        <w:t>
      724 км көшесі;</w:t>
      </w:r>
    </w:p>
    <w:bookmarkEnd w:id="1523"/>
    <w:bookmarkStart w:name="z1533" w:id="1524"/>
    <w:p>
      <w:pPr>
        <w:spacing w:after="0"/>
        <w:ind w:left="0"/>
        <w:jc w:val="both"/>
      </w:pPr>
      <w:r>
        <w:rPr>
          <w:rFonts w:ascii="Times New Roman"/>
          <w:b w:val="false"/>
          <w:i w:val="false"/>
          <w:color w:val="000000"/>
          <w:sz w:val="28"/>
        </w:rPr>
        <w:t>
      721 км көшесі.</w:t>
      </w:r>
    </w:p>
    <w:bookmarkEnd w:id="1524"/>
    <w:bookmarkStart w:name="z1534" w:id="1525"/>
    <w:p>
      <w:pPr>
        <w:spacing w:after="0"/>
        <w:ind w:left="0"/>
        <w:jc w:val="left"/>
      </w:pPr>
      <w:r>
        <w:rPr>
          <w:rFonts w:ascii="Times New Roman"/>
          <w:b/>
          <w:i w:val="false"/>
          <w:color w:val="000000"/>
        </w:rPr>
        <w:t xml:space="preserve"> №165 сайлау учаскесі</w:t>
      </w:r>
    </w:p>
    <w:bookmarkEnd w:id="1525"/>
    <w:bookmarkStart w:name="z1535" w:id="15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26"/>
    <w:bookmarkStart w:name="z1536" w:id="1527"/>
    <w:p>
      <w:pPr>
        <w:spacing w:after="0"/>
        <w:ind w:left="0"/>
        <w:jc w:val="both"/>
      </w:pPr>
      <w:r>
        <w:rPr>
          <w:rFonts w:ascii="Times New Roman"/>
          <w:b w:val="false"/>
          <w:i w:val="false"/>
          <w:color w:val="000000"/>
          <w:sz w:val="28"/>
        </w:rPr>
        <w:t>
      Шекаралары:</w:t>
      </w:r>
    </w:p>
    <w:bookmarkEnd w:id="1527"/>
    <w:bookmarkStart w:name="z1537" w:id="1528"/>
    <w:p>
      <w:pPr>
        <w:spacing w:after="0"/>
        <w:ind w:left="0"/>
        <w:jc w:val="both"/>
      </w:pPr>
      <w:r>
        <w:rPr>
          <w:rFonts w:ascii="Times New Roman"/>
          <w:b w:val="false"/>
          <w:i w:val="false"/>
          <w:color w:val="000000"/>
          <w:sz w:val="28"/>
        </w:rPr>
        <w:t>
      Восток-3 ықшамауданы– 8, 9, 11, 13, 14;</w:t>
      </w:r>
    </w:p>
    <w:bookmarkEnd w:id="1528"/>
    <w:bookmarkStart w:name="z1538" w:id="1529"/>
    <w:p>
      <w:pPr>
        <w:spacing w:after="0"/>
        <w:ind w:left="0"/>
        <w:jc w:val="both"/>
      </w:pPr>
      <w:r>
        <w:rPr>
          <w:rFonts w:ascii="Times New Roman"/>
          <w:b w:val="false"/>
          <w:i w:val="false"/>
          <w:color w:val="000000"/>
          <w:sz w:val="28"/>
        </w:rPr>
        <w:t xml:space="preserve">
      Коммунистическая көшесі – 1з, 1/2, 1/3, 2, 2/3, 2А, 2/4, 2/5, 3/1, 3у, 4, 5, 5у, 6, 7, 7В, 8, 8б, 8в, 9, 9Б, 9у, 10, 10з, 10у, 12, 12А, 14, 14А, 14Б, 16, 16 корпус 1, 16 корпус 2, 16 корпус 4, 16/5, 16В, 16А, 16А корпус 1, 16Б, 27 корпус 1, 27 корпус 2. </w:t>
      </w:r>
    </w:p>
    <w:bookmarkEnd w:id="1529"/>
    <w:bookmarkStart w:name="z1539" w:id="1530"/>
    <w:p>
      <w:pPr>
        <w:spacing w:after="0"/>
        <w:ind w:left="0"/>
        <w:jc w:val="left"/>
      </w:pPr>
      <w:r>
        <w:rPr>
          <w:rFonts w:ascii="Times New Roman"/>
          <w:b/>
          <w:i w:val="false"/>
          <w:color w:val="000000"/>
        </w:rPr>
        <w:t xml:space="preserve"> №166 сайлау учаскесі</w:t>
      </w:r>
    </w:p>
    <w:bookmarkEnd w:id="1530"/>
    <w:bookmarkStart w:name="z1540" w:id="153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коммуналдық мемлекеттік мекемесі, Мамыраев ықшамауданы, 17 үй.</w:t>
      </w:r>
    </w:p>
    <w:bookmarkEnd w:id="1531"/>
    <w:bookmarkStart w:name="z1541" w:id="1532"/>
    <w:p>
      <w:pPr>
        <w:spacing w:after="0"/>
        <w:ind w:left="0"/>
        <w:jc w:val="both"/>
      </w:pPr>
      <w:r>
        <w:rPr>
          <w:rFonts w:ascii="Times New Roman"/>
          <w:b w:val="false"/>
          <w:i w:val="false"/>
          <w:color w:val="000000"/>
          <w:sz w:val="28"/>
        </w:rPr>
        <w:t>
      Шекаралары:</w:t>
      </w:r>
    </w:p>
    <w:bookmarkEnd w:id="1532"/>
    <w:bookmarkStart w:name="z1542" w:id="1533"/>
    <w:p>
      <w:pPr>
        <w:spacing w:after="0"/>
        <w:ind w:left="0"/>
        <w:jc w:val="both"/>
      </w:pPr>
      <w:r>
        <w:rPr>
          <w:rFonts w:ascii="Times New Roman"/>
          <w:b w:val="false"/>
          <w:i w:val="false"/>
          <w:color w:val="000000"/>
          <w:sz w:val="28"/>
        </w:rPr>
        <w:t>
      Мамыраев ықшамауданы – 2, 3, 4, 5, 6, 7, 8, 11, 12, 13, 14, 15, 16;</w:t>
      </w:r>
    </w:p>
    <w:bookmarkEnd w:id="1533"/>
    <w:bookmarkStart w:name="z1543" w:id="1534"/>
    <w:p>
      <w:pPr>
        <w:spacing w:after="0"/>
        <w:ind w:left="0"/>
        <w:jc w:val="both"/>
      </w:pPr>
      <w:r>
        <w:rPr>
          <w:rFonts w:ascii="Times New Roman"/>
          <w:b w:val="false"/>
          <w:i w:val="false"/>
          <w:color w:val="000000"/>
          <w:sz w:val="28"/>
        </w:rPr>
        <w:t>
      Шахтерский ықшамауданы – 14, 114, 115, 120 (көп қабатты құрылыстар);</w:t>
      </w:r>
    </w:p>
    <w:bookmarkEnd w:id="1534"/>
    <w:bookmarkStart w:name="z1544" w:id="1535"/>
    <w:p>
      <w:pPr>
        <w:spacing w:after="0"/>
        <w:ind w:left="0"/>
        <w:jc w:val="both"/>
      </w:pPr>
      <w:r>
        <w:rPr>
          <w:rFonts w:ascii="Times New Roman"/>
          <w:b w:val="false"/>
          <w:i w:val="false"/>
          <w:color w:val="000000"/>
          <w:sz w:val="28"/>
        </w:rPr>
        <w:t>
      Шахтерский ықшамауданы.</w:t>
      </w:r>
    </w:p>
    <w:bookmarkEnd w:id="1535"/>
    <w:bookmarkStart w:name="z1545" w:id="1536"/>
    <w:p>
      <w:pPr>
        <w:spacing w:after="0"/>
        <w:ind w:left="0"/>
        <w:jc w:val="left"/>
      </w:pPr>
      <w:r>
        <w:rPr>
          <w:rFonts w:ascii="Times New Roman"/>
          <w:b/>
          <w:i w:val="false"/>
          <w:color w:val="000000"/>
        </w:rPr>
        <w:t xml:space="preserve"> №167 сайлау учаскесі</w:t>
      </w:r>
    </w:p>
    <w:bookmarkEnd w:id="1536"/>
    <w:bookmarkStart w:name="z1546" w:id="15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жалпы білім беру кешені" коммуналдық мемлекеттік мекемесі, Мамыраев ықшамауданы, 17 үй.</w:t>
      </w:r>
    </w:p>
    <w:bookmarkEnd w:id="1537"/>
    <w:bookmarkStart w:name="z1547" w:id="1538"/>
    <w:p>
      <w:pPr>
        <w:spacing w:after="0"/>
        <w:ind w:left="0"/>
        <w:jc w:val="both"/>
      </w:pPr>
      <w:r>
        <w:rPr>
          <w:rFonts w:ascii="Times New Roman"/>
          <w:b w:val="false"/>
          <w:i w:val="false"/>
          <w:color w:val="000000"/>
          <w:sz w:val="28"/>
        </w:rPr>
        <w:t>
      Шекаралары:</w:t>
      </w:r>
    </w:p>
    <w:bookmarkEnd w:id="1538"/>
    <w:bookmarkStart w:name="z1548" w:id="1539"/>
    <w:p>
      <w:pPr>
        <w:spacing w:after="0"/>
        <w:ind w:left="0"/>
        <w:jc w:val="both"/>
      </w:pPr>
      <w:r>
        <w:rPr>
          <w:rFonts w:ascii="Times New Roman"/>
          <w:b w:val="false"/>
          <w:i w:val="false"/>
          <w:color w:val="000000"/>
          <w:sz w:val="28"/>
        </w:rPr>
        <w:t>
      Мамыраев ықшамауданы – 15, 16, 20, 21, 22, 26, 27, 28, 29, 30, 31, 32, 34, 35, 36, 37, 38, 39, 40, 41.</w:t>
      </w:r>
    </w:p>
    <w:bookmarkEnd w:id="1539"/>
    <w:bookmarkStart w:name="z1549" w:id="1540"/>
    <w:p>
      <w:pPr>
        <w:spacing w:after="0"/>
        <w:ind w:left="0"/>
        <w:jc w:val="left"/>
      </w:pPr>
      <w:r>
        <w:rPr>
          <w:rFonts w:ascii="Times New Roman"/>
          <w:b/>
          <w:i w:val="false"/>
          <w:color w:val="000000"/>
        </w:rPr>
        <w:t xml:space="preserve"> №168 сайлау учаскесі</w:t>
      </w:r>
    </w:p>
    <w:bookmarkEnd w:id="1540"/>
    <w:bookmarkStart w:name="z1550" w:id="154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541"/>
    <w:bookmarkStart w:name="z1551" w:id="1542"/>
    <w:p>
      <w:pPr>
        <w:spacing w:after="0"/>
        <w:ind w:left="0"/>
        <w:jc w:val="both"/>
      </w:pPr>
      <w:r>
        <w:rPr>
          <w:rFonts w:ascii="Times New Roman"/>
          <w:b w:val="false"/>
          <w:i w:val="false"/>
          <w:color w:val="000000"/>
          <w:sz w:val="28"/>
        </w:rPr>
        <w:t>
      Шекаралары:</w:t>
      </w:r>
    </w:p>
    <w:bookmarkEnd w:id="1542"/>
    <w:bookmarkStart w:name="z1552" w:id="1543"/>
    <w:p>
      <w:pPr>
        <w:spacing w:after="0"/>
        <w:ind w:left="0"/>
        <w:jc w:val="both"/>
      </w:pPr>
      <w:r>
        <w:rPr>
          <w:rFonts w:ascii="Times New Roman"/>
          <w:b w:val="false"/>
          <w:i w:val="false"/>
          <w:color w:val="000000"/>
          <w:sz w:val="28"/>
        </w:rPr>
        <w:t>
      Көгілдір тоғандар ықшамауданы – 11, 12, 12/2, 13, 14.</w:t>
      </w:r>
    </w:p>
    <w:bookmarkEnd w:id="1543"/>
    <w:bookmarkStart w:name="z1553" w:id="1544"/>
    <w:p>
      <w:pPr>
        <w:spacing w:after="0"/>
        <w:ind w:left="0"/>
        <w:jc w:val="left"/>
      </w:pPr>
      <w:r>
        <w:rPr>
          <w:rFonts w:ascii="Times New Roman"/>
          <w:b/>
          <w:i w:val="false"/>
          <w:color w:val="000000"/>
        </w:rPr>
        <w:t xml:space="preserve"> №169 сайлау учаскесі</w:t>
      </w:r>
    </w:p>
    <w:bookmarkEnd w:id="1544"/>
    <w:bookmarkStart w:name="z1554" w:id="15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545"/>
    <w:bookmarkStart w:name="z1555" w:id="1546"/>
    <w:p>
      <w:pPr>
        <w:spacing w:after="0"/>
        <w:ind w:left="0"/>
        <w:jc w:val="both"/>
      </w:pPr>
      <w:r>
        <w:rPr>
          <w:rFonts w:ascii="Times New Roman"/>
          <w:b w:val="false"/>
          <w:i w:val="false"/>
          <w:color w:val="000000"/>
          <w:sz w:val="28"/>
        </w:rPr>
        <w:t>
      Шекаралары:</w:t>
      </w:r>
    </w:p>
    <w:bookmarkEnd w:id="1546"/>
    <w:bookmarkStart w:name="z1556" w:id="1547"/>
    <w:p>
      <w:pPr>
        <w:spacing w:after="0"/>
        <w:ind w:left="0"/>
        <w:jc w:val="both"/>
      </w:pPr>
      <w:r>
        <w:rPr>
          <w:rFonts w:ascii="Times New Roman"/>
          <w:b w:val="false"/>
          <w:i w:val="false"/>
          <w:color w:val="000000"/>
          <w:sz w:val="28"/>
        </w:rPr>
        <w:t>
      Көгілдір тоғандар ықшамауданы – 4, 4/2, 5, 5/1, 5/2, 5/4, 5/5, 6.</w:t>
      </w:r>
    </w:p>
    <w:bookmarkEnd w:id="1547"/>
    <w:bookmarkStart w:name="z1557" w:id="1548"/>
    <w:p>
      <w:pPr>
        <w:spacing w:after="0"/>
        <w:ind w:left="0"/>
        <w:jc w:val="left"/>
      </w:pPr>
      <w:r>
        <w:rPr>
          <w:rFonts w:ascii="Times New Roman"/>
          <w:b/>
          <w:i w:val="false"/>
          <w:color w:val="000000"/>
        </w:rPr>
        <w:t xml:space="preserve"> № 170 сайлау учаскесі</w:t>
      </w:r>
    </w:p>
    <w:bookmarkEnd w:id="1548"/>
    <w:bookmarkStart w:name="z1558" w:id="15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549"/>
    <w:bookmarkStart w:name="z1559" w:id="1550"/>
    <w:p>
      <w:pPr>
        <w:spacing w:after="0"/>
        <w:ind w:left="0"/>
        <w:jc w:val="both"/>
      </w:pPr>
      <w:r>
        <w:rPr>
          <w:rFonts w:ascii="Times New Roman"/>
          <w:b w:val="false"/>
          <w:i w:val="false"/>
          <w:color w:val="000000"/>
          <w:sz w:val="28"/>
        </w:rPr>
        <w:t>
      Шекаралары:</w:t>
      </w:r>
    </w:p>
    <w:bookmarkEnd w:id="1550"/>
    <w:bookmarkStart w:name="z1560" w:id="1551"/>
    <w:p>
      <w:pPr>
        <w:spacing w:after="0"/>
        <w:ind w:left="0"/>
        <w:jc w:val="both"/>
      </w:pPr>
      <w:r>
        <w:rPr>
          <w:rFonts w:ascii="Times New Roman"/>
          <w:b w:val="false"/>
          <w:i w:val="false"/>
          <w:color w:val="000000"/>
          <w:sz w:val="28"/>
        </w:rPr>
        <w:t>
      Көгілдір тоғандар ықшамауданы – 7, 8, 9, 10, 10/1, 15, 16, 17, 18.</w:t>
      </w:r>
    </w:p>
    <w:bookmarkEnd w:id="1551"/>
    <w:bookmarkStart w:name="z1561" w:id="1552"/>
    <w:p>
      <w:pPr>
        <w:spacing w:after="0"/>
        <w:ind w:left="0"/>
        <w:jc w:val="left"/>
      </w:pPr>
      <w:r>
        <w:rPr>
          <w:rFonts w:ascii="Times New Roman"/>
          <w:b/>
          <w:i w:val="false"/>
          <w:color w:val="000000"/>
        </w:rPr>
        <w:t xml:space="preserve"> №171 сайлау учаскесі</w:t>
      </w:r>
    </w:p>
    <w:bookmarkEnd w:id="1552"/>
    <w:bookmarkStart w:name="z1562" w:id="15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p>
    <w:bookmarkEnd w:id="1553"/>
    <w:bookmarkStart w:name="z1563" w:id="1554"/>
    <w:p>
      <w:pPr>
        <w:spacing w:after="0"/>
        <w:ind w:left="0"/>
        <w:jc w:val="both"/>
      </w:pPr>
      <w:r>
        <w:rPr>
          <w:rFonts w:ascii="Times New Roman"/>
          <w:b w:val="false"/>
          <w:i w:val="false"/>
          <w:color w:val="000000"/>
          <w:sz w:val="28"/>
        </w:rPr>
        <w:t>
      Шекаралары:</w:t>
      </w:r>
    </w:p>
    <w:bookmarkEnd w:id="1554"/>
    <w:bookmarkStart w:name="z1564" w:id="1555"/>
    <w:p>
      <w:pPr>
        <w:spacing w:after="0"/>
        <w:ind w:left="0"/>
        <w:jc w:val="both"/>
      </w:pPr>
      <w:r>
        <w:rPr>
          <w:rFonts w:ascii="Times New Roman"/>
          <w:b w:val="false"/>
          <w:i w:val="false"/>
          <w:color w:val="000000"/>
          <w:sz w:val="28"/>
        </w:rPr>
        <w:t xml:space="preserve">
      Севастопольская көшесі – 3, 3 корпус 2, 3/1, 4, 14, 16; </w:t>
      </w:r>
    </w:p>
    <w:bookmarkEnd w:id="1555"/>
    <w:bookmarkStart w:name="z1565" w:id="1556"/>
    <w:p>
      <w:pPr>
        <w:spacing w:after="0"/>
        <w:ind w:left="0"/>
        <w:jc w:val="both"/>
      </w:pPr>
      <w:r>
        <w:rPr>
          <w:rFonts w:ascii="Times New Roman"/>
          <w:b w:val="false"/>
          <w:i w:val="false"/>
          <w:color w:val="000000"/>
          <w:sz w:val="28"/>
        </w:rPr>
        <w:t>
      Средняя көшесі – 1, 2, 3, 4, 5, 6, 7, 8, 9, 10, 11, 15, 16, 17, 18, 19, 20, 21, 22, 23, 24, 25, 26, 27, 28, 29, 30/1, 30/2, 31, 32, 33, 34, 35, 36, 37, 38, 39, 40, 41, 42, 43, 44, 45, 46;</w:t>
      </w:r>
    </w:p>
    <w:bookmarkEnd w:id="1556"/>
    <w:bookmarkStart w:name="z1566" w:id="1557"/>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557"/>
    <w:bookmarkStart w:name="z1567" w:id="1558"/>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558"/>
    <w:bookmarkStart w:name="z1568" w:id="1559"/>
    <w:p>
      <w:pPr>
        <w:spacing w:after="0"/>
        <w:ind w:left="0"/>
        <w:jc w:val="both"/>
      </w:pPr>
      <w:r>
        <w:rPr>
          <w:rFonts w:ascii="Times New Roman"/>
          <w:b w:val="false"/>
          <w:i w:val="false"/>
          <w:color w:val="000000"/>
          <w:sz w:val="28"/>
        </w:rPr>
        <w:t>
      Малый өтпе жолы – 17, 19А, 21А, 21Б, 23, 23А, 25А, 27, 29, 29а, 31, 31А, 34А, 34Б, 36, 38, 38А, 39;</w:t>
      </w:r>
    </w:p>
    <w:bookmarkEnd w:id="1559"/>
    <w:bookmarkStart w:name="z1569" w:id="1560"/>
    <w:p>
      <w:pPr>
        <w:spacing w:after="0"/>
        <w:ind w:left="0"/>
        <w:jc w:val="both"/>
      </w:pPr>
      <w:r>
        <w:rPr>
          <w:rFonts w:ascii="Times New Roman"/>
          <w:b w:val="false"/>
          <w:i w:val="false"/>
          <w:color w:val="000000"/>
          <w:sz w:val="28"/>
        </w:rPr>
        <w:t>
      Береговая көшесі – 3, 6, 11, 12, 13, 14, 16, 18, 19, 21;</w:t>
      </w:r>
    </w:p>
    <w:bookmarkEnd w:id="1560"/>
    <w:bookmarkStart w:name="z1570" w:id="1561"/>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561"/>
    <w:bookmarkStart w:name="z1571" w:id="1562"/>
    <w:p>
      <w:pPr>
        <w:spacing w:after="0"/>
        <w:ind w:left="0"/>
        <w:jc w:val="both"/>
      </w:pPr>
      <w:r>
        <w:rPr>
          <w:rFonts w:ascii="Times New Roman"/>
          <w:b w:val="false"/>
          <w:i w:val="false"/>
          <w:color w:val="000000"/>
          <w:sz w:val="28"/>
        </w:rPr>
        <w:t>
      Ташкентская көшесі – 1, 2, 3, 4, 5, 6, 7, 8, 9, 10, 11, 11а, 11корпус 1, 12, 14, 15, 16, 17, 18, 19, 20, 21, 22, 23, 24, 25, 25 корпус 1, 25 корпус 2, 27, 28, 35, 35А, 37, 39, 39а, 40, 43, 43А, 46, 50, 53, 55, 55А, 58;</w:t>
      </w:r>
    </w:p>
    <w:bookmarkEnd w:id="1562"/>
    <w:bookmarkStart w:name="z1572" w:id="1563"/>
    <w:p>
      <w:pPr>
        <w:spacing w:after="0"/>
        <w:ind w:left="0"/>
        <w:jc w:val="both"/>
      </w:pPr>
      <w:r>
        <w:rPr>
          <w:rFonts w:ascii="Times New Roman"/>
          <w:b w:val="false"/>
          <w:i w:val="false"/>
          <w:color w:val="000000"/>
          <w:sz w:val="28"/>
        </w:rPr>
        <w:t>
      Свердлов көшесі – 5, 14, 20, 30, 32;</w:t>
      </w:r>
    </w:p>
    <w:bookmarkEnd w:id="1563"/>
    <w:bookmarkStart w:name="z1573" w:id="1564"/>
    <w:p>
      <w:pPr>
        <w:spacing w:after="0"/>
        <w:ind w:left="0"/>
        <w:jc w:val="both"/>
      </w:pPr>
      <w:r>
        <w:rPr>
          <w:rFonts w:ascii="Times New Roman"/>
          <w:b w:val="false"/>
          <w:i w:val="false"/>
          <w:color w:val="000000"/>
          <w:sz w:val="28"/>
        </w:rPr>
        <w:t>
      Байкальская көшесі – 1, 1А, 3, 3/2, 4, 4/1, 5, 6, 9;</w:t>
      </w:r>
    </w:p>
    <w:bookmarkEnd w:id="1564"/>
    <w:bookmarkStart w:name="z1574" w:id="1565"/>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565"/>
    <w:bookmarkStart w:name="z1575" w:id="1566"/>
    <w:p>
      <w:pPr>
        <w:spacing w:after="0"/>
        <w:ind w:left="0"/>
        <w:jc w:val="both"/>
      </w:pPr>
      <w:r>
        <w:rPr>
          <w:rFonts w:ascii="Times New Roman"/>
          <w:b w:val="false"/>
          <w:i w:val="false"/>
          <w:color w:val="000000"/>
          <w:sz w:val="28"/>
        </w:rPr>
        <w:t>
      Пятигорская көшесі – 2, 3, 5, 6, 7, 8, 9, 10, 11, 12, 13, 15, 16, 17, 18, 19, 20, 21, 23, 31;</w:t>
      </w:r>
    </w:p>
    <w:bookmarkEnd w:id="1566"/>
    <w:bookmarkStart w:name="z1576" w:id="1567"/>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567"/>
    <w:bookmarkStart w:name="z1577" w:id="1568"/>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корпус 1, 22, 23, 24, 26, 27/1, 27/2, 28, 29, 31, 33, 35, 36, 37, 38, 39, 41, 42, 43, 45, 47, 51;</w:t>
      </w:r>
    </w:p>
    <w:bookmarkEnd w:id="1568"/>
    <w:bookmarkStart w:name="z1578" w:id="1569"/>
    <w:p>
      <w:pPr>
        <w:spacing w:after="0"/>
        <w:ind w:left="0"/>
        <w:jc w:val="both"/>
      </w:pPr>
      <w:r>
        <w:rPr>
          <w:rFonts w:ascii="Times New Roman"/>
          <w:b w:val="false"/>
          <w:i w:val="false"/>
          <w:color w:val="000000"/>
          <w:sz w:val="28"/>
        </w:rPr>
        <w:t xml:space="preserve">
      Грейдерная көшесі – 19, 20, 20а, 32А, 34; </w:t>
      </w:r>
    </w:p>
    <w:bookmarkEnd w:id="1569"/>
    <w:bookmarkStart w:name="z1579" w:id="1570"/>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570"/>
    <w:bookmarkStart w:name="z1580" w:id="1571"/>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571"/>
    <w:bookmarkStart w:name="z1581" w:id="1572"/>
    <w:p>
      <w:pPr>
        <w:spacing w:after="0"/>
        <w:ind w:left="0"/>
        <w:jc w:val="both"/>
      </w:pPr>
      <w:r>
        <w:rPr>
          <w:rFonts w:ascii="Times New Roman"/>
          <w:b w:val="false"/>
          <w:i w:val="false"/>
          <w:color w:val="000000"/>
          <w:sz w:val="28"/>
        </w:rPr>
        <w:t>
      Проточная көшесі – 5, 5/1, 5/2, 5/3, 5/4.</w:t>
      </w:r>
    </w:p>
    <w:bookmarkEnd w:id="1572"/>
    <w:bookmarkStart w:name="z1582" w:id="1573"/>
    <w:p>
      <w:pPr>
        <w:spacing w:after="0"/>
        <w:ind w:left="0"/>
        <w:jc w:val="left"/>
      </w:pPr>
      <w:r>
        <w:rPr>
          <w:rFonts w:ascii="Times New Roman"/>
          <w:b/>
          <w:i w:val="false"/>
          <w:color w:val="000000"/>
        </w:rPr>
        <w:t xml:space="preserve"> №172 сайлау учаскесі</w:t>
      </w:r>
    </w:p>
    <w:bookmarkEnd w:id="1573"/>
    <w:bookmarkStart w:name="z1583" w:id="1574"/>
    <w:p>
      <w:pPr>
        <w:spacing w:after="0"/>
        <w:ind w:left="0"/>
        <w:jc w:val="both"/>
      </w:pPr>
      <w:r>
        <w:rPr>
          <w:rFonts w:ascii="Times New Roman"/>
          <w:b w:val="false"/>
          <w:i w:val="false"/>
          <w:color w:val="000000"/>
          <w:sz w:val="28"/>
        </w:rPr>
        <w:t>
      Орталығы: "Қарағанды қаласының № 1 көпсалалы ауруханасы" коммуналдық мемлекеттік кәсіпорны, Бирюзов көшесі, 22 үй.</w:t>
      </w:r>
    </w:p>
    <w:bookmarkEnd w:id="1574"/>
    <w:bookmarkStart w:name="z1584" w:id="1575"/>
    <w:p>
      <w:pPr>
        <w:spacing w:after="0"/>
        <w:ind w:left="0"/>
        <w:jc w:val="left"/>
      </w:pPr>
      <w:r>
        <w:rPr>
          <w:rFonts w:ascii="Times New Roman"/>
          <w:b/>
          <w:i w:val="false"/>
          <w:color w:val="000000"/>
        </w:rPr>
        <w:t xml:space="preserve"> №173 сайлау учаскесі</w:t>
      </w:r>
    </w:p>
    <w:bookmarkEnd w:id="1575"/>
    <w:bookmarkStart w:name="z1585" w:id="1576"/>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576"/>
    <w:bookmarkStart w:name="z1586" w:id="1577"/>
    <w:p>
      <w:pPr>
        <w:spacing w:after="0"/>
        <w:ind w:left="0"/>
        <w:jc w:val="left"/>
      </w:pPr>
      <w:r>
        <w:rPr>
          <w:rFonts w:ascii="Times New Roman"/>
          <w:b/>
          <w:i w:val="false"/>
          <w:color w:val="000000"/>
        </w:rPr>
        <w:t xml:space="preserve"> №174 сайлау учаскесі</w:t>
      </w:r>
    </w:p>
    <w:bookmarkEnd w:id="1577"/>
    <w:bookmarkStart w:name="z1587" w:id="1578"/>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5451 әскери бөлімі" республикалық мемлекеттік мекемесі, 14 ықшамаудан.</w:t>
      </w:r>
    </w:p>
    <w:bookmarkEnd w:id="1578"/>
    <w:bookmarkStart w:name="z1588" w:id="1579"/>
    <w:p>
      <w:pPr>
        <w:spacing w:after="0"/>
        <w:ind w:left="0"/>
        <w:jc w:val="left"/>
      </w:pPr>
      <w:r>
        <w:rPr>
          <w:rFonts w:ascii="Times New Roman"/>
          <w:b/>
          <w:i w:val="false"/>
          <w:color w:val="000000"/>
        </w:rPr>
        <w:t xml:space="preserve"> № 790 Сайлау учаскесі</w:t>
      </w:r>
    </w:p>
    <w:bookmarkEnd w:id="1579"/>
    <w:bookmarkStart w:name="z1589" w:id="1580"/>
    <w:p>
      <w:pPr>
        <w:spacing w:after="0"/>
        <w:ind w:left="0"/>
        <w:jc w:val="both"/>
      </w:pPr>
      <w:r>
        <w:rPr>
          <w:rFonts w:ascii="Times New Roman"/>
          <w:b w:val="false"/>
          <w:i w:val="false"/>
          <w:color w:val="000000"/>
          <w:sz w:val="28"/>
        </w:rPr>
        <w:t>
      Орталығы: "Қарағанды қаласының балалар ауруханасы" коммуналдық мемлекеттік мекемесі, Карл Либкнехт көшесі, 106в.</w:t>
      </w:r>
    </w:p>
    <w:bookmarkEnd w:id="1580"/>
    <w:bookmarkStart w:name="z1590" w:id="1581"/>
    <w:p>
      <w:pPr>
        <w:spacing w:after="0"/>
        <w:ind w:left="0"/>
        <w:jc w:val="left"/>
      </w:pPr>
      <w:r>
        <w:rPr>
          <w:rFonts w:ascii="Times New Roman"/>
          <w:b/>
          <w:i w:val="false"/>
          <w:color w:val="000000"/>
        </w:rPr>
        <w:t xml:space="preserve"> № 791 Сайлау учаскесі</w:t>
      </w:r>
    </w:p>
    <w:bookmarkEnd w:id="1581"/>
    <w:bookmarkStart w:name="z1591" w:id="1582"/>
    <w:p>
      <w:pPr>
        <w:spacing w:after="0"/>
        <w:ind w:left="0"/>
        <w:jc w:val="both"/>
      </w:pPr>
      <w:r>
        <w:rPr>
          <w:rFonts w:ascii="Times New Roman"/>
          <w:b w:val="false"/>
          <w:i w:val="false"/>
          <w:color w:val="000000"/>
          <w:sz w:val="28"/>
        </w:rPr>
        <w:t>
      Орталығы: "31775 Әскери бөлімше" республикалық мемлекеттік мекемесі, Винницкая көшесі, 50 үй.</w:t>
      </w:r>
    </w:p>
    <w:bookmarkEnd w:id="15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