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9fde" w14:textId="ddb9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XLIV сессиясының 2019 жылғы 24 желтоқсандағы № 466 "Қарағанды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2020 жылғы 11 наурыздағы № 497 шешімі. Қарағанды облысының Әділет департаментінде 2020 жылғы 17 наурызда № 5751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XLIV сессиясының 2019 жылғы 24 желтоқсандағы № 466 "Қарағанды қаласының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5612 болып тіркелген, 2019 жылдың 31 желтоқсанында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2020-2022 жылдарға арналған, оның ішінде 2020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78 272 208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47 647 970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443 441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3 785 040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26 395 757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81 593 794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3 250 688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3 250 688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минус 441 716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441 716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6 130 558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6 130 558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5 904 865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2 177 032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2 402 725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қолданысқа 2020 жылғы 1 қаңтардан бастап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78 272 208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47 647 970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22 312 587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8 049 859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4 403 443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3 188 084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7 618 610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6 326 239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3 785 040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26 395 757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26 395 757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15"/>
        <w:gridCol w:w="1086"/>
        <w:gridCol w:w="1087"/>
        <w:gridCol w:w="6008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81 593 794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2 130 228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1 269 724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38 755 415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4 404 188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2 439 011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29 531 621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26 351 812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24 448 262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1 903 550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5 489 018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1 466 792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14 452 882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5 841 077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4 985 223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3 075 212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Кондоминиум объектілеріне техникалық паспорттар дайындау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6 844 723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4 213 469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4 164 495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2 631 254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2 727 125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1 445 209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11 751 333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1 742 841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2 764 098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4 244 394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3 250 688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3 250 688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2597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-6 130 558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желтоқсандағы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2020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6"/>
        <w:gridCol w:w="3554"/>
      </w:tblGrid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30 294 923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13 086 018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11 304 040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5 904 865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13 086 018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берудің мемлекеттік ұйымдарының мұғалімдеріне біліктілік санаты үшін қосымша ақы төлеуге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мұғалімдеріне біліктілік санаты үшін қосымша ақы төлеуге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1 507 854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берудің мемлекеттік ұйымдарының мұғалімдерінің жалақысын көтеруге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1 620 985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мұғалімдерінің жалақысын көтеруге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2 223 333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жұмыс жағдайлары үшін лауазымдық жалақыларына қосымша төлемдер белгілеуге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86 485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шаққандағы қаржыландыруды сынақтан өткізуге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431 580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өнімділігі мен жаппай кәсіпкерлікті дамытудың 2017-2021 жылдарға арналған мемлекеттік бағдарламасы аясында еңбек нарығын дамытуға бағытталған шараларды іске асыруға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128 889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427 545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329 794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сатып алуға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1 058 400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аса қауіпті инфекциялық ауруға шалдыққан жануарларының санитарлық союын жүргізуге құнын иелеріне өтеуге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күрделі жөндеуден өткізуге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жөндеуден өткізуге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күрделі жөндеуден өткізуге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329 130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нәтижелі жұмыспен қамтуды және жаппай кәсіпкерлікті дамытудың 2017-2021 жылдарға арналған мемлекеттік бағдарламасы аясында еңбек нарығында сұранысқа ие біліктіліктер мен дағдылар бойынша қысқа мерзімді кәсіптік білім беруге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456 668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11 304 040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757 892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596 004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869 029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реконструкциялауға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2 674 220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дамуына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493 121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5 904 865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жобалауға және (немесе) салуға 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2 704 177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желтоқсандағы XLIV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2020 жылға арналған бюджеттік бағдарламалары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3233"/>
        <w:gridCol w:w="3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2 226 101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2 032 678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ауданның бюджеттік бағдарламалары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2 291 699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