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c40" w14:textId="c010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Қарағанды облыстық мәслихатының ХХXIV сессиясының 2019 жылғы 12 желтоқсандағы № 475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22 қазандағы № 576 шешімі. Қарағанды облысының Әділет департаментінде 2020 жылғы 5 қарашада № 6067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2019 жылғы 12 желтоқсандағы ХХXIV сессиясының №475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5606 болып тіркелген, 2019 жылғы 26 желтоқсандағы электрондық түрде Қазақстан Республикасының нормативтік құқықтық актілердің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335886823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74283298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3398711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27119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258177695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343864648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59024929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63835164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4810235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67002754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67002754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69579285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4809234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2232703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облыстық бюджетке, аудандар (облыстық маңызы бар қалалар) бюджеттеріне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қаласына - 50 пайыз, Абай, Ақтоғай, Бұқар-Жырау, Жанаарқа, Қарқаралы, Нұра, Осакаровка, Ұлытау, Шет аудандарына, Балқаш, Жезқазған, Қаражал, Приозерск, Саран, Сәтбаев, Теміртау, Шахтинск қалаларына – 100 пайыздан;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Балқаш, Жезқазған қалаларына – 47 пайыздан, Қарағанды, Теміртау қалаларына – 50 пайыздан, Ақтоғай, Жанаарқа аудандарына – 60 пайыздан, Шет ауданына – 70 пайыз, Қарқаралы ауданына – 75 пайыз, Абай ауданына – 77 пайыз, Бұқар-Жырау, Нұра, Осакаровка, Ұлытау аудандарына, Қаражал, Приозерск қалаларына- 80 пайыздан, Саран қаласына – 90 пайыз, Шахтинск қаласына – 95 пайыз, Сәтбаев қаласына – 100 пайыз;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Бұқар-Жырау, Жанаарқа, Қарқаралы, Нұра, Осакаровка, Ұлытау, Шет аудандарына, Балқаш, Жезқазған, Қарағанды, Қаражал, Приозерск, Саран, Сәтбаев, Теміртау, Шахтинск қалаларына – 100 пайыздан;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Бұқар-Жырау, Жанаарқа, Қарқаралы, Нұра, Осакаровка, Ұлытау, Шет аудандарына, Балқаш, Жезқазған, Қарағанды, Қаражал, Приозерск, Саран, Сәтбаев, Теміртау, Шахтинск қалаларына – 100 пайыздан;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қаласына – 47 пайыз, Қарағанды, Теміртау қалаларына – 48 пайыздан, Балқаш қаласына – 61 пайыз, Осакаровка ауданына – 76 пайыз, Ақтоғай, Бұқар-Жырау, Жанаарқа, Қарқаралы, Нұра, Ұлытау, Шет аудандарына, Қаражал, Приозерск қалаларына – 80 пайыздан, Саран қаласына – 92 пайыз, Шахтинск қаласына – 96 пайыз, Абай ауданына, Сәтбаев қаласына – 100 пайыздан.";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335886823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74283298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34254770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24424911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18921766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258177695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255995358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255995358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343 864 648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1 611 875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16 119 529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16 119 529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16 119 529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14 222 149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64 849 945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11 733 853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6 407 975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2 859 778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5 225 413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4 503 033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1 642 692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1 549 463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1 549 463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31 389 576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31 389 576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27 618 736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19 422 523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8 350 066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7 859 397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17 623 625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4 924 345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8 623 010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7 846 292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26 906 368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26 906 368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26 897 232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4 886 729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18 990 177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15 883 691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2 832 486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6 520 181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6 514 141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6 365 726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ақпараттандыру, мемлекеттік қызметтер көрсету және архивтер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 және архив ісін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25 434 448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21 624 922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тозуымен және шөлейттенумен күрес жөніндегі іс-шараларды жүргізу (құнарландыру, түбегейлі жақсарту, топырақты дайындау, біржылдық және көпжылдық шөптерді егу, органикалық тыңайтқыштарды енгізу)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21 632 614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21 377 788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21 295 211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18 852 431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30 565 841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15 607 436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15 607 436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10 668 440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4 509 024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3 033 172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95 542 099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95 542 099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95 542 099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59 024 929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13 150 245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837"/>
        <w:gridCol w:w="1660"/>
        <w:gridCol w:w="2171"/>
        <w:gridCol w:w="5120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4675139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2381"/>
        <w:gridCol w:w="1236"/>
        <w:gridCol w:w="4060"/>
        <w:gridCol w:w="2151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695"/>
        <w:gridCol w:w="2378"/>
        <w:gridCol w:w="3110"/>
        <w:gridCol w:w="2950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-67002754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кредиттер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2"/>
        <w:gridCol w:w="3918"/>
      </w:tblGrid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123 665 947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85 441 889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27 973 134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85 441 889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3 644 103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2 121 642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4 181 604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да иммундық-биологиялық препараттарды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1 167 056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31 423 108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954 138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8 786 310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4 212 480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1 083 771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2 498 735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14 443 678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шаруашылығын дамытуды субсидиялауға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9 701 802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1 990 111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2 021 393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қоғамдық тәртіпті сақтауды күшейтілген режимде қамтамасыз еткен ішкі істер органдарының қызметкерлеріне сыйлықақы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27 973 134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8 558 881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17 407 652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бюджеттеріне нысаналы трансферттер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157 429 945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57 876 242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40 103 547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59 450 156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57 876 242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27 618 736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4 632 450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7 846 292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4 212 480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618 120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2 485 458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мекемелердің ағымдағы шығыстары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721 345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4 886 729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тұрғын-үйлердегі энергетикалық аудитті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10 271 469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937 804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2 121 723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инфекциялық аурулармен, ауратын ауыл шаруашылығы жануарларының санитарлық союын жүргізуге мал иелеріне құнын өтеуге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жағынан әлсіз топтарына және (немесе) аз қамтылған көпбалалы отбасыларға коммуналдық тұрғын үй қорының тұрғынжайын сатып алуға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40 103 547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18 852 431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4 226 473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4 646 007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6 064 341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18 990 177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7 824 395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2 504 779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4 439 594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59 450 156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26 799 407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10 799 753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