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a0c" w14:textId="8e0e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13 мамырдағы № 31/01 қаулысы. Қарағанды облысының Әділет департаментінде 2020 жылғы 14 мамырда № 5840 болып тіркелді. Күші жойылды - Қарағанды облысының әкімдігінің 2021 жылғы 8 шілдедегі № 46/01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08.07.2021 № 46/01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пестицидтердің, биоагенттердiң (энтомофагтардың) тізбесі және пестицидтердің, биоагенттердің (энтомофагтардың) 1 литрге (килограмға, грамға, данаға)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пестицидтерге, биоагенттерге (энтомофагтарға) арналған субсидиялар көлемі 1 359 255 (бір миллиард үш жүз елу тоғыз миллион екі жүз елу бес мың) теңге сомасында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2019 жылғы 13 мамырдағы № 28/01 "Субсидияланатын өсімдіктерді қорғау құралдары түрлерінің тізбесі және субсидиялар нормаларын бекіту туралы" (Нормативтік құқықтық актілердің мемлекеттік тіркеу тізілімінде № 5334 болып тіркелген, 2019 жылғы 24 мамырда электрондық түрде Қазақстан Республикасы Нормативтік құқықтық актілерінің Эталондық бақылау банкінде, 2019 жылғы 25 мамырда № 55 (22459) "Индустриальная Караганда", 2019 жылғы 25 мамырдағы № 55 (22651)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биоагенттердiң (энтомофагтардың) түрлерінің тізбесі және пестицидтердің, биоагенттердің (энтомофагтардың) 1 литрге (килограмға, грамға, данаға)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5614"/>
        <w:gridCol w:w="1703"/>
        <w:gridCol w:w="3420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г/л түріндегі диметиламинді, калилі және натрилы тұздар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түріндегі калилі және натрилы тұздардың қоспасы, 300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диметиламин тұздары, 344 г/л + дикамбы қышқылы түріндегі диметиламин тұздары, 120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тұздары, 357 г/л + дикамба, 124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тұздары, 720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тұздары, 860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 эфирі, 410 г/л + клопиралид, 40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 410 г/л + флорасулам, 7,4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аминді тұздардың қоспасы, 550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2-этилгексилді эфир 2,4-Д қышқылы,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420 г/л + 2-этилгексилді эфирдикамбы қышқылы,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қышқылы түріндегі күрделі эфир, 510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 эфирі,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564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2-этилгексилді эфир 2,4-Д қышқылы, 600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720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850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905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950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эфирклопиралиді,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 тұздардың глифосаты, 888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натрилі-калийлі тұздар, 12,5%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с.е.к.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натриі, 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изопропиламинді және калилі тұздар, 540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с.е.к.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глифосат түріндегі изопропиламин тұздары, 360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калилі тұздар,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калилі тұздар,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глифосат түріндегі калилі тұздар, 540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калилі тұздар, 600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г/л + дикват, 35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 түріндегі диметиламин тұздары,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200 г/л + МЦПА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тұздары МСРА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с.е.к.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КЛИАФИЛТ,4,8%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с.к. 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с.е.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г/л+ клоквинтоцет - мексил (антидот) 11,25 г/л)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075,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м.с.э.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135%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қышқылы түріндегі күрделі эфир, 410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мас.э.к.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с.д.т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2-этилгексиловой эфира 452,42 г/л+флорасулам 6,25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 с.э.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г/к+метсульфурон-метид 125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клетодим,(240 г/л) применяется совместно с ПАВ Неон 99 в норме расхода 0,2 л/га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БУТИЗАН,400, 40%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эфирі,350 г/л+флорасулам,7,4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ФЕНОМЕН,С.Э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клопиралид,300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изопропиламинді және калилі тұздар,540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МОНОЛИТ,в.р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тұздары,720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,72%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450 г/кг+амидосульфурон 210 г/кг+флорасулам 90г/кг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350 г/кг+тифенсульфурон-метил 350 г/кг+метсульфурон-метил 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150 г/кг+трибенурон-метил 48 г/кг+флорасулам 16г/кг+клоквинтоцет-мексил(антидот)37,5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170 г/л+клодинафоп-пропаргил 48,5 г/л+клоквинтонец-мексил(антидот)57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200 г/л+клоквинтоцет-мексил(антидот)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500 г/кг+амидосульфурон 250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367 г/л +клопиралид 124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г/л+хизалафоп-п-этил 73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700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изамокс 330 г/кг+имазапир 150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Римкорн,в.г.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қышқылы,630 г/л(2,4-Д этилгексилді эфир,470 г/л)+2,4-Д қышқылы,160 г/л диметилалкил-аминная соль))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ОРУЖИЕ,в.р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феноксапроп-п-этил,100 г/л+мефенпир-диэтил(антидот),27 г/л)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СОБОЛЬ,в.э.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г/л фенмедифама+110 г/л десмедифама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БЕТАРЕН,22 м.э.к.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г/кг трифлусульфурон-метила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в.г.д.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қышқылы түріндегі 2-этилгексил эфирі, 905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глифосат,770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глифосат,540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СУПЕР,с.д.т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никосульфурон,750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 в.г.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50 г/л+имазапир 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 +2,4-Д-2-этилгексил 430 г/л+мефенпир-диэтил (антидот) 25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клоквинтоцет-мексил, 11,25 л/га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 калийной соль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клоквинтоцет-мексил, 12,5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2,4 Д қышқылы 950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аминная соль 960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с.е.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125 г/л + триадимефон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90 г/л + тебуконазол 317 г/л + флутриафол 93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97 г/л + тебуконазол 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 250 г/л + иебуконазол 167 г/л +триадименол 43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ТОРРЕС.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337 г/л + флутриафол 78 г/л клотионидин 73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381 г/л + флутриафол 117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500 г/л + карбендазим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 + тебуконазол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к.к.р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62,5 г/л + эпоксикопазол 62,5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12,5% с.э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25%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 + тебуконазол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53 г/л + тебуконазол, 148 г/л спиртоксамин, 224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 /л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225 г/л + флутриафол 75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75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ципероконазол, 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 +пропиканазол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 + имидаклоприд 210 г/л +лямбда - цигалотрин 105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имидаклопид 210 г/л + бета - цифлотрин 90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тиметоксам 141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337 г/л +флутриафол 78 г/л + клотианидин 73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ГЮХАРД, 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050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КЛОРИД,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КОНФИДОР, 20%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СТРАГЛ,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с.е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инодоксакарб,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- 58 новый, 40%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лямда - цигалотрин, 30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э.к.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хлорактранилипрол,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кэ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 + лямбда - цигалотрин, 106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ацетомиприд, 200 г/л + лямбда - цигалатрин,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 - АЛЬФА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 300 г/л +бета - циперметрина 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г/л + альфа циперметрин 120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ацетомиприд, 200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 + лямбда - цигалотрин 106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ИМИДОР,20%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 с.е.к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ПИЛАРКИНГ с.к.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 - С,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 + дельтаметрин 10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15 г/л + профенофос, 300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САМБО, 315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м.э.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 400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в.г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флубендиамин, 480 г/л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МОРВЕНТО ЭНЕРДЖИ,к.с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 - цигалотрин, 6,4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диафектиурон,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20 г/л + хлорпирифос, 400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 г/кг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 р.п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гекситиазок, 250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50 %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3,6 э.к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Аббревиатуралардың толық жазылуы: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с.д.т- сулы дисперленген түйіршік;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с.ұ. – сулы ұнтақ;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с.е.- сулы ертінді;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м.с.э.- майлы сулы эмульси;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сулы концентрат;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майлы дисперсия;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– концентрат суспензиясы;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э.к- эмульсия концентраты;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к.е.к. – коллоид ертінді концентраты;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м.э.к. - микрокапсулданған эмульсия;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 – наноэмульсия концентраты;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с.е.к – суда еритін концентрат;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з.б.қ – заводты бинарлы қорап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мемлекеттік тіркемесі бар препараттар және қосарлы мақсатта пайдаланылатын гербицид және десикант.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е.ұ – еритін ұнтақ;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