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928c" w14:textId="a74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12 наурыздағы № 15/01 қаулысы. Қарағанды облысының Әділет департаментінде 2020 жылғы 13 наурызда № 5747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№108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№18404 болып тіркелген) Қарағанды облысының әкімдігі 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"____"_______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85/04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432"/>
        <w:gridCol w:w="749"/>
        <w:gridCol w:w="2886"/>
        <w:gridCol w:w="2352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бағыты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лау көлемі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Ірі қара малдың тауарлық аналық басы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1 091 410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3 566 800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союмен және етін бастапқы өңдеумен айналысатын ет өңдеуші кәсіпорындардың сиыр етін дайындау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сиыр етінің бір килограмы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жынысты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құнын арзандату: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"/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Бағымдағы сиырларының саны 600 бастан басталатын шаруашылық 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сиырларының саны 400 бастан басталатын шаруашылық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2 749 667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3 262 150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эмбриондарын сатып алу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1 464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15 000 тоннадан басталатын нақты өндіріс 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7 288 933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 құс етін өндіру құнын арзандату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миллион данадан басталатын нақты өндіріс 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271 038 000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миллион данадан басталатын нақты өндіріс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118 232 308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131 686 667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миллион данадан басталатын нақты өндіріс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Қойлардың асыл тұқымды аналық басы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аналық қойларды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тұқымдық қошқарлар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эмбриондарын сатып алу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бас/шағылыстыру маусымы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