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958cd" w14:textId="cb958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қала және ауылдық округ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Талас аудандық мәслихатының 2020 жылғы 28 желтоқсандағы № 86-2 шешімі. Жамбыл облысының Әділет департаментінде 2021 жылғы 8 қаңтарда № 4885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75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өзін–өзі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Талас аудандық мәслихат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қала және ауылдық округ бюджеттері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кірістер–854 051 мың теңге, оның ішінде: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–96 314 мың теңге;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түсімдер– 133 мың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түсімдер–0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түсiмі–757 604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шығындар–880 524 мың теңге;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активтерiмен операциялар бойынша сальдо–0 теңге: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түсiмдер–0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-26 473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26 473 мың теңге.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бос қалдықтары–26 473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 – тармақ жаңа редакцияда – Жамбыл облысы Талас аудандық мәслихатының 09.12.2021 </w:t>
      </w:r>
      <w:r>
        <w:rPr>
          <w:rFonts w:ascii="Times New Roman"/>
          <w:b w:val="false"/>
          <w:i w:val="false"/>
          <w:color w:val="000000"/>
          <w:sz w:val="28"/>
        </w:rPr>
        <w:t>№ 17-2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жылы аудандық бюджеттен Қаратау қаласына және ауылдық округ бюджеттеріне берілетін субвенция мөлшері 362 561 мың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қаласына – 59 149,0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Үшарал ауылдық округіне - 23 588,0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Ақкөл ауылдық округіне – 26 164,0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Берікқара ауылдық округіне – 26 285,0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Бостандық ауылдық округіне – 23 741,0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Қызыләуіт ауылдық округіне – 22 847,0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Ойық ауылдық округіне – 26 141,0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С.Шәкіров ауылдық округіне – 24 636,0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Аққұм ауылдық округіне – 21 045,0 мың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Көктал ауылдық округіне – 22 949,0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Кеңес ауылдық округіне – 22 477,0 мың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Тамды ауылдық округіне – 23 145,0 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ауылдық округіне – 20 361,0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Қасқабұлақ ауылдық округіне – 20 033,0 мың теңге.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 және интернет-ресурстарында жариялауды аудандық мәслихаттың аумақтық әлеуметтік-экономикалық дамуы, бюджет және жергілікті салықтар мәселелері жөніндегі тұрақты комиссиясына жүктелсін.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тіркеуден өткен күннен бастап күшіне енеді және 2021 жылдың 1 қаңтарынан қолданысқа енгізіледі.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Талас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Маселбеков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Талас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Тилеубердиев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86-2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4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Қаратау қаласының бюджеті</w:t>
      </w:r>
    </w:p>
    <w:bookmarkEnd w:id="30"/>
    <w:bookmarkStart w:name="z16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– қосымша жаңа редакцияда – Жамбыл облысы Талас аудандық мәслихатының 09.12.2021 </w:t>
      </w:r>
      <w:r>
        <w:rPr>
          <w:rFonts w:ascii="Times New Roman"/>
          <w:b w:val="false"/>
          <w:i w:val="false"/>
          <w:color w:val="ff0000"/>
          <w:sz w:val="28"/>
        </w:rPr>
        <w:t>№ 17-2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қолданысқа енгізіледі) шешімімен.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Кәсiпкерлiкжәнекәсiбиқызметтi жүргiзгенi үшiналынатыналымдар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алудан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09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17-2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Ақкөл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 – қосымша жаңа редакцияда – Жамбыл облысы Талас аудандық мәслихатының 09.12.2021 </w:t>
      </w:r>
      <w:r>
        <w:rPr>
          <w:rFonts w:ascii="Times New Roman"/>
          <w:b w:val="false"/>
          <w:i w:val="false"/>
          <w:color w:val="ff0000"/>
          <w:sz w:val="28"/>
        </w:rPr>
        <w:t>№ 17-2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115 591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113 391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113 391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116 251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106 017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3-қосымша</w:t>
            </w:r>
          </w:p>
        </w:tc>
      </w:tr>
    </w:tbl>
    <w:bookmarkStart w:name="z4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Берікқара ауылдық округінің бюджеті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 – қосымша жаңа редакцияда – Жамбыл облысы Талас аудандық мәслихатының 09.12.2021 </w:t>
      </w:r>
      <w:r>
        <w:rPr>
          <w:rFonts w:ascii="Times New Roman"/>
          <w:b w:val="false"/>
          <w:i w:val="false"/>
          <w:color w:val="ff0000"/>
          <w:sz w:val="28"/>
        </w:rPr>
        <w:t>№ 17-2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республикалық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4-қосымша</w:t>
            </w:r>
          </w:p>
        </w:tc>
      </w:tr>
    </w:tbl>
    <w:bookmarkStart w:name="z5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Бостандық ауылдық округінің бюджеті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 – қосымша жаңа редакцияда – Жамбыл облысы Талас аудандық мәслихатының 09.12.2021 </w:t>
      </w:r>
      <w:r>
        <w:rPr>
          <w:rFonts w:ascii="Times New Roman"/>
          <w:b w:val="false"/>
          <w:i w:val="false"/>
          <w:color w:val="ff0000"/>
          <w:sz w:val="28"/>
        </w:rPr>
        <w:t>№ 17-2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5-қосымша</w:t>
            </w:r>
          </w:p>
        </w:tc>
      </w:tr>
    </w:tbl>
    <w:bookmarkStart w:name="z6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Қызыләуіт ауылдық округінің бюджеті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5– қосымша жаңа редакцияда – Жамбыл облысы Талас аудандық мәслихатының 09.12.2021 </w:t>
      </w:r>
      <w:r>
        <w:rPr>
          <w:rFonts w:ascii="Times New Roman"/>
          <w:b w:val="false"/>
          <w:i w:val="false"/>
          <w:color w:val="ff0000"/>
          <w:sz w:val="28"/>
        </w:rPr>
        <w:t>№ 17-2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3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6-қосымша</w:t>
            </w:r>
          </w:p>
        </w:tc>
      </w:tr>
    </w:tbl>
    <w:bookmarkStart w:name="z6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Ойық ауылдық округінің бюджеті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 – қосымша жаңа редакцияда – Жамбыл облысы Талас аудандық мәслихатының 09.12.2021 </w:t>
      </w:r>
      <w:r>
        <w:rPr>
          <w:rFonts w:ascii="Times New Roman"/>
          <w:b w:val="false"/>
          <w:i w:val="false"/>
          <w:color w:val="ff0000"/>
          <w:sz w:val="28"/>
        </w:rPr>
        <w:t>№ 17-2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7-қосымша</w:t>
            </w:r>
          </w:p>
        </w:tc>
      </w:tr>
    </w:tbl>
    <w:bookmarkStart w:name="z7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Үшарал ауылдық округінің бюджеті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 – қосымша жаңа редакцияда – Жамбыл облысы Талас аудандық мәслихатының 09.12.2021 </w:t>
      </w:r>
      <w:r>
        <w:rPr>
          <w:rFonts w:ascii="Times New Roman"/>
          <w:b w:val="false"/>
          <w:i w:val="false"/>
          <w:color w:val="ff0000"/>
          <w:sz w:val="28"/>
        </w:rPr>
        <w:t>№ 17-2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Сыныбы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1 805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8-қосымша</w:t>
            </w:r>
          </w:p>
        </w:tc>
      </w:tr>
    </w:tbl>
    <w:bookmarkStart w:name="z8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С.Шәкіров ауылдық округінің бюджеті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8 – қосымша жаңа редакцияда – Жамбыл облысы Талас аудандық мәслихатының 09.12.2021 </w:t>
      </w:r>
      <w:r>
        <w:rPr>
          <w:rFonts w:ascii="Times New Roman"/>
          <w:b w:val="false"/>
          <w:i w:val="false"/>
          <w:color w:val="ff0000"/>
          <w:sz w:val="28"/>
        </w:rPr>
        <w:t>№ 17-2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9-қосымша</w:t>
            </w:r>
          </w:p>
        </w:tc>
      </w:tr>
    </w:tbl>
    <w:bookmarkStart w:name="z9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Аққұм ауылдық округінің бюджеті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9 – қосымша жаңа редакцияда – Жамбыл облысы Талас аудандық мәслихатының 09.12.2021 </w:t>
      </w:r>
      <w:r>
        <w:rPr>
          <w:rFonts w:ascii="Times New Roman"/>
          <w:b w:val="false"/>
          <w:i w:val="false"/>
          <w:color w:val="ff0000"/>
          <w:sz w:val="28"/>
        </w:rPr>
        <w:t>№ 17-2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10-қосымша</w:t>
            </w:r>
          </w:p>
        </w:tc>
      </w:tr>
    </w:tbl>
    <w:bookmarkStart w:name="z9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Қаратау ауылдық округінің бюджеті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 – қосымша жаңа редакцияда – Жамбыл облысы Талас аудандық мәслихатының 09.12.2021 </w:t>
      </w:r>
      <w:r>
        <w:rPr>
          <w:rFonts w:ascii="Times New Roman"/>
          <w:b w:val="false"/>
          <w:i w:val="false"/>
          <w:color w:val="ff0000"/>
          <w:sz w:val="28"/>
        </w:rPr>
        <w:t>№ 17-2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86-2 шешіміне 11-қосымша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Кеңес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11 – қосымша жаңа редакцияда – Жамбыл облысы Талас аудандық мәслихатының 09.12.2021 </w:t>
      </w:r>
      <w:r>
        <w:rPr>
          <w:rFonts w:ascii="Times New Roman"/>
          <w:b w:val="false"/>
          <w:i w:val="false"/>
          <w:color w:val="ff0000"/>
          <w:sz w:val="28"/>
        </w:rPr>
        <w:t>№ 17-2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86-2 шешіміне 12-қосымша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Көктал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12 – қосымша жаңа редакцияда – Жамбыл облысы Талас аудандық мәслихатының 09.12.2021 </w:t>
      </w:r>
      <w:r>
        <w:rPr>
          <w:rFonts w:ascii="Times New Roman"/>
          <w:b w:val="false"/>
          <w:i w:val="false"/>
          <w:color w:val="ff0000"/>
          <w:sz w:val="28"/>
        </w:rPr>
        <w:t>№ 17-2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86-2 шешіміне 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Қасқабұлақ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 – қосымша жаңа редакцияда – Жамбыл облысы Талас аудандық мәслихатының 09.12.2021 </w:t>
      </w:r>
      <w:r>
        <w:rPr>
          <w:rFonts w:ascii="Times New Roman"/>
          <w:b w:val="false"/>
          <w:i w:val="false"/>
          <w:color w:val="ff0000"/>
          <w:sz w:val="28"/>
        </w:rPr>
        <w:t>№ 17-2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86-2 шешіміне 14-қосымша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Тамды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14 – қосымша жаңа редакцияда – Жамбыл облысы Талас аудандық мәслихатының 09.12.2021 </w:t>
      </w:r>
      <w:r>
        <w:rPr>
          <w:rFonts w:ascii="Times New Roman"/>
          <w:b w:val="false"/>
          <w:i w:val="false"/>
          <w:color w:val="ff0000"/>
          <w:sz w:val="28"/>
        </w:rPr>
        <w:t>№ 17-2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86-2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15 қосымша</w:t>
            </w:r>
          </w:p>
        </w:tc>
      </w:tr>
    </w:tbl>
    <w:bookmarkStart w:name="z10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Қаратау қаласының бюджеті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0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Ақкөл ауылдық округінің бюджеті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0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Берікқара ауылдық округінің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республикалық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1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Бостандық ауылдық округінің бюджеті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1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Қызыләуіт ауылдық округінің бюджеті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2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Ойық ауылдық округінің бюджеті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22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Үшарал ауылдық округінің бюджеті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1 868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2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С.Шәкіров ауылдық округінің бюджеті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2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Аққұм ауылдық округінің бюджеті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27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Қаратау ауылдық округінің бюджеті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1 447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28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Кеңес ауылдық округінің бюджеті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2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Көктал ауылдық округінің бюджеті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30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Қасқабұлақ ауылдық округінің бюджеті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31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Тамды ауылдық округінің бюджеті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86-2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 қосымша</w:t>
            </w:r>
          </w:p>
        </w:tc>
      </w:tr>
    </w:tbl>
    <w:bookmarkStart w:name="z13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Қаратау қаласының бюджеті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38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Ақкөл ауылдық округінің бюджеті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39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Берікқара ауылдық округінің бюджеті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2 450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республикалық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40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Бостандық ауылдық округінің бюджеті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41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Қызыләуіт ауылдық округінің бюджеті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44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Ойық ауылдық округінің бюджеті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45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Үшарал ауылдық округінің бюджеті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48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С.Шәкіров ауылдық округінің бюджеті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49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Аққұм ауылдық округінің бюджеті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50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Қаратау ауылдық округінің бюджеті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28 132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1 447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51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Кеңес ауылдық округінің бюджеті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52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Көктал ауылдық округінің бюджеті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53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Қасқабұлақ ауылдық округінің бюджеті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54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Тамды ауылдық округінің бюджеті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