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51eb2" w14:textId="ad51e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аудандық бюджет туралы" Талас аудандық мәслихатының 2019 жылғы 20 желтоқсандағы № 67-2 шешіміне өзгерістер енгізу туралы</w:t>
      </w:r>
    </w:p>
    <w:p>
      <w:pPr>
        <w:spacing w:after="0"/>
        <w:ind w:left="0"/>
        <w:jc w:val="both"/>
      </w:pPr>
      <w:r>
        <w:rPr>
          <w:rFonts w:ascii="Times New Roman"/>
          <w:b w:val="false"/>
          <w:i w:val="false"/>
          <w:color w:val="000000"/>
          <w:sz w:val="28"/>
        </w:rPr>
        <w:t>Жамбыл облысы Талас аудандық мәслихатының 2020 жылғы 23 маусымдағы № 74-3 шешімі. Жамбыл облысының Әділет департаментінде 2020 жылғы 26 маусымда № 4644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Талас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"2020-2022 жылдарға арналған аудандық бюджет туралы" Талас аудандық мәслихатының 2019 жылғы 20 желтоқсандағы </w:t>
      </w:r>
      <w:r>
        <w:rPr>
          <w:rFonts w:ascii="Times New Roman"/>
          <w:b w:val="false"/>
          <w:i w:val="false"/>
          <w:color w:val="000000"/>
          <w:sz w:val="28"/>
        </w:rPr>
        <w:t>№ 67 - 2</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№4468</w:t>
      </w:r>
      <w:r>
        <w:rPr>
          <w:rFonts w:ascii="Times New Roman"/>
          <w:b w:val="false"/>
          <w:i w:val="false"/>
          <w:color w:val="000000"/>
          <w:sz w:val="28"/>
        </w:rPr>
        <w:t xml:space="preserve"> болып тіркелген, 2019 жылы 30 желтоқсанда электронды түрде Қазақстан Республикасы нормативтік құқықтық актілерінің эталондық бақылау банкінде жарияланған) келесі өзгерістер енгізілсін:</w:t>
      </w:r>
    </w:p>
    <w:bookmarkEnd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1" w:id="2"/>
    <w:p>
      <w:pPr>
        <w:spacing w:after="0"/>
        <w:ind w:left="0"/>
        <w:jc w:val="both"/>
      </w:pPr>
      <w:r>
        <w:rPr>
          <w:rFonts w:ascii="Times New Roman"/>
          <w:b w:val="false"/>
          <w:i w:val="false"/>
          <w:color w:val="000000"/>
          <w:sz w:val="28"/>
        </w:rPr>
        <w:t>
      "14 497 828" сандары "14 840 634" сандарымен ауыстырылсын;</w:t>
      </w:r>
    </w:p>
    <w:bookmarkEnd w:id="2"/>
    <w:bookmarkStart w:name="z12" w:id="3"/>
    <w:p>
      <w:pPr>
        <w:spacing w:after="0"/>
        <w:ind w:left="0"/>
        <w:jc w:val="both"/>
      </w:pPr>
      <w:r>
        <w:rPr>
          <w:rFonts w:ascii="Times New Roman"/>
          <w:b w:val="false"/>
          <w:i w:val="false"/>
          <w:color w:val="000000"/>
          <w:sz w:val="28"/>
        </w:rPr>
        <w:t>
      "970 825" сандары "1 058 481" сандарымен ауыстырылсын;</w:t>
      </w:r>
    </w:p>
    <w:bookmarkEnd w:id="3"/>
    <w:bookmarkStart w:name="z13" w:id="4"/>
    <w:p>
      <w:pPr>
        <w:spacing w:after="0"/>
        <w:ind w:left="0"/>
        <w:jc w:val="both"/>
      </w:pPr>
      <w:r>
        <w:rPr>
          <w:rFonts w:ascii="Times New Roman"/>
          <w:b w:val="false"/>
          <w:i w:val="false"/>
          <w:color w:val="000000"/>
          <w:sz w:val="28"/>
        </w:rPr>
        <w:t>
      "15 100" сандары "19 721" сандарымен ауыстырылсын;</w:t>
      </w:r>
    </w:p>
    <w:bookmarkEnd w:id="4"/>
    <w:bookmarkStart w:name="z14" w:id="5"/>
    <w:p>
      <w:pPr>
        <w:spacing w:after="0"/>
        <w:ind w:left="0"/>
        <w:jc w:val="both"/>
      </w:pPr>
      <w:r>
        <w:rPr>
          <w:rFonts w:ascii="Times New Roman"/>
          <w:b w:val="false"/>
          <w:i w:val="false"/>
          <w:color w:val="000000"/>
          <w:sz w:val="28"/>
        </w:rPr>
        <w:t>
      "26 863" сандары "14 586" сандарымен ауыстырылсын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6" w:id="6"/>
    <w:p>
      <w:pPr>
        <w:spacing w:after="0"/>
        <w:ind w:left="0"/>
        <w:jc w:val="both"/>
      </w:pPr>
      <w:r>
        <w:rPr>
          <w:rFonts w:ascii="Times New Roman"/>
          <w:b w:val="false"/>
          <w:i w:val="false"/>
          <w:color w:val="000000"/>
          <w:sz w:val="28"/>
        </w:rPr>
        <w:t>
      "16 589 541" сандары "16 932 347" сандарымен ауыстырылсын.</w:t>
      </w:r>
    </w:p>
    <w:bookmarkEnd w:id="6"/>
    <w:bookmarkStart w:name="z17" w:id="7"/>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тармақтағы</w:t>
      </w:r>
      <w:r>
        <w:rPr>
          <w:rFonts w:ascii="Times New Roman"/>
          <w:b w:val="false"/>
          <w:i w:val="false"/>
          <w:color w:val="000000"/>
          <w:sz w:val="28"/>
        </w:rPr>
        <w:t xml:space="preserve"> "37 018" сандары "50 888" сандарымен ауыстырылсын.</w:t>
      </w:r>
    </w:p>
    <w:bookmarkStart w:name="z19" w:id="8"/>
    <w:p>
      <w:pPr>
        <w:spacing w:after="0"/>
        <w:ind w:left="0"/>
        <w:jc w:val="both"/>
      </w:pPr>
      <w:r>
        <w:rPr>
          <w:rFonts w:ascii="Times New Roman"/>
          <w:b w:val="false"/>
          <w:i w:val="false"/>
          <w:color w:val="000000"/>
          <w:sz w:val="28"/>
        </w:rPr>
        <w:t>
      2. Осы шешімнің орындалуын бақылау және оны аудандық мәслихаттың интернет-ресурстарына жариялау алтыншы шақырылған аудандық мәслихаттың аудандық әлеуметтік – экономикалық даму мәселелері, бюджет, жергілікті салық және қала шаруашылығы мәселелері жөніндегі тұрақты комиссиясына жүктелсін.</w:t>
      </w:r>
    </w:p>
    <w:bookmarkEnd w:id="8"/>
    <w:bookmarkStart w:name="z20" w:id="9"/>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2020 жылдың 1 қаңтарынан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Талас аудандық мәслихатының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Тилеубердиев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Талас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Тулебаев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ауданы мәслихатының</w:t>
            </w:r>
            <w:r>
              <w:br/>
            </w:r>
            <w:r>
              <w:rPr>
                <w:rFonts w:ascii="Times New Roman"/>
                <w:b w:val="false"/>
                <w:i w:val="false"/>
                <w:color w:val="000000"/>
                <w:sz w:val="20"/>
              </w:rPr>
              <w:t xml:space="preserve">2019 жылғы 20 желтоқсандағы </w:t>
            </w:r>
            <w:r>
              <w:br/>
            </w:r>
            <w:r>
              <w:rPr>
                <w:rFonts w:ascii="Times New Roman"/>
                <w:b w:val="false"/>
                <w:i w:val="false"/>
                <w:color w:val="000000"/>
                <w:sz w:val="20"/>
              </w:rPr>
              <w:t>№67-2</w:t>
            </w:r>
            <w:r>
              <w:rPr>
                <w:rFonts w:ascii="Times New Roman"/>
                <w:b w:val="false"/>
                <w:i w:val="false"/>
                <w:color w:val="000000"/>
                <w:sz w:val="20"/>
              </w:rPr>
              <w:t xml:space="preserve"> шешіміне 1 қосымша</w:t>
            </w:r>
          </w:p>
        </w:tc>
      </w:tr>
    </w:tbl>
    <w:bookmarkStart w:name="z26" w:id="10"/>
    <w:p>
      <w:pPr>
        <w:spacing w:after="0"/>
        <w:ind w:left="0"/>
        <w:jc w:val="left"/>
      </w:pPr>
      <w:r>
        <w:rPr>
          <w:rFonts w:ascii="Times New Roman"/>
          <w:b/>
          <w:i w:val="false"/>
          <w:color w:val="000000"/>
        </w:rPr>
        <w:t xml:space="preserve"> 2020 жылға арналған аудан бюджеті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982"/>
        <w:gridCol w:w="632"/>
        <w:gridCol w:w="6613"/>
        <w:gridCol w:w="344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3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14 840 634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1 058 481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285 970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274 819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278 009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278 009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471 419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468 661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19 183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10 260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19 721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11 224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11 224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14 586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14 541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14 541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13 747 846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13 747 846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13 747 846</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5"/>
        <w:gridCol w:w="1202"/>
        <w:gridCol w:w="1202"/>
        <w:gridCol w:w="5909"/>
        <w:gridCol w:w="310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16 932 347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846 165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25 147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25 147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144 130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130 031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14 099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234 580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25 291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207 049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24 861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24 165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400 224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18 890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380 614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21 599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10 331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10 331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11 268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11 268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22 117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22 117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22 117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8 310 741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268 862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268 862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5 761 349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5 469 908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291 441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490 808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490 808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1 789 722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18 262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18 672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21 189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20 333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423 090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1 017 776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1 932 499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948 774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948 774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873 224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615 166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15 629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46 937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69 934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40 492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104 897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44 224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21 250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23 839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2 839 228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178 208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13 178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165 030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891 124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636 364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251 860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1 036 726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276 271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263 669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263 333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220 453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722 487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267 452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379 319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750 833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319 216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319 216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92 039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26 604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20 060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9 130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20 060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14 990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объектілерін дамыту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107 181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107 181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103 158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86 763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72 239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29 236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41 351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44 111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44 111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44 111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144 899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26 957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26 650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78 772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49 505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21 566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16 606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17 604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17 604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71 391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71 391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18 766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52 041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1 410 777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1 390 993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33 533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656 375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690 662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19 784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19 784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50 888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50 888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50 888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487 099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487 099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104 308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382 723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205 772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229 909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182 191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13 629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13 629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156 457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156 457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47 718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47 718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47 718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5"/>
        <w:gridCol w:w="7"/>
        <w:gridCol w:w="1797"/>
        <w:gridCol w:w="1797"/>
        <w:gridCol w:w="2904"/>
        <w:gridCol w:w="448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4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24 137</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24 137</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24 137</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4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4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-2 297 485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2 297 485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4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2 313 942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2 313 942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2 313 942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4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4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