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8928" w14:textId="0268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Т. Рысқұлов ауданы ауылдық округтерінің бюджеттері туралы" Т. Рысқұлов аудандық мәслихатының 2019 жылғы 30 желтоқсандағы № 52-4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2020 жылғы 3 қарашадағы № 61-4 шешімі. Жамбыл облысының Әділет департаментінде 2020 жылғы 19 қарашада № 4808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"2020-2022 жылдарға арналған аудандық бюджет туралы" Т. Рысқұлов аудандық мәслихатының 2019 жылдың 23 желтоқсандағы № 51-5 шешіміне өзгерістер енгізу туралы Т. Рысқұлов аудандық мәслихатының 2020 жылдың 27 қазандағы </w:t>
      </w:r>
      <w:r>
        <w:rPr>
          <w:rFonts w:ascii="Times New Roman"/>
          <w:b w:val="false"/>
          <w:i w:val="false"/>
          <w:color w:val="000000"/>
          <w:sz w:val="28"/>
        </w:rPr>
        <w:t>№ 60-4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Т. Рысқұлов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Т. Рысқұлов ауданы ауылдық округтерінің бюджеттері туралы" Т. Рысқұлов аудандық мәслихатының 2019 жылдың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52-4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15 қаңтарында Қазақстан Республикасы электрондық түрдегі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Құлан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"411 577" сандары "424 451"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"71 456" сандары "71 909"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"66" сандары "120"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"340 055" сандары "352 422"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"480 615" сандары "484 555" сандарымен ауыстырылсын;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Луговой ауылдық округі бойынша: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"237 762" сандары "257 079" сандарымен ауыстырылсын;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"17 957" сандары "17 579" сандарымен ауыстырылсын;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сандары "175" сандарымен ауыстырылсын;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"219 792" сандары "239 325"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"272 771" сандары "285 473" сандарымен ауыстырылсын;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Ақбұлақ ауылдық округі бойынша: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"86 125" сандары "90 258" сандарымен ауыстырылсын;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"5 403" сандары "4 698" сандарымен ауыстырылсын;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"80 722" сандары "85 560" сандарымен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"92 325" сандары "94 565" сандарымен ауыстырылсын;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Қарақыстақ ауылдық округі бойынша: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"130 339" сандары "138 265" сандарымен ауыстырылсын;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"5 990" сандары "5 459" сандарымен ауыстырылсын;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"43" сандары "83" сандарымен ауыстырылсын;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"124 306" сандары "132 723" сандарымен ауыстырылсын;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"206 690" сандары "204 747" сандарымен ауыстырылсын;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Жаңатұрмыс ауылдық округі бойынша: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"85 589" сандары "91 422" сандарымен ауыстырылсын;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"3 329" сандары "3 114" сандарымен ауыстырылсын;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"89" сандарымен ауыстырылсын;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"82 260" сандары "88 219" сандарымен ауыстырылсын;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"101 990" сандары "106 220" сандарымен ауыстырылсын;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Көкдөнен ауылдық округі бойынша: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"63 365" сандары "66 884" сандарымен ауыстырылсын;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"6 997" сандары "6 090" сандарымен ауыстырылсын;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"81" сандары "142" сандарымен ауыстырылсын;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"56 287" сандары "60 652" сандарымен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"127 907" сандары "116 175" сандарымен ауыстырылсын;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Көгершін ауылдық округі бойынша: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"75 102" сандары "79 084" сандарымен ауыстырылсын;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"5 458" сандары "7 218" сандарымен ауыстырылсын;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"69 574" сандары "71 796"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"76 722" сандары "80 704" сандарымен ауыстырылсын;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Құмарық ауылдық округі бойынша: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"66 415" сандары "67 900" сандарымен ауыстырылсын;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"6 704" сандары "5 648" сандарымен ауыстырылсын;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"59 666" сандары "62 207" сандарымен ауыстырылсын;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"76 727" сандары "75 293" сандарымен ауыстырылсын;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Ақыртөбе ауылдық округі бойынша: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"58 019" сандары "62 456" сандарымен ауыстырылсын;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"6 472" сандары "5 310" сандарымен ауыстырылсын;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"37" сандары "133" сандарымен ауыстырылсын;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"54 510" сандары "57 013" сандарымен ауыстырылсын;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"88 903" сандары "83 695" сандарымен ауыстырылсын;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Өрнек ауылдық округі бойынша: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"68 012" сандары "71 463" сандарымен ауыстырылсын;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"6 103" сандары "6 158" сандарымен ауыстырылсын;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"61 909" сандары "65 305" сандарымен ауыстырылсын;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"104 054" сандары "98 581" сандарымен ауыстырылсын;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Тереңөзек ауылдық округі бойынша: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"53 949" сандары "54 295" сандарымен ауыстырылсын;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"3 657" сандары "3 037" сандарымен ауыстырылсын;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"50 292" сандары "51 258" сандарымен ауыстырылсын;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"59 046" сандары "57 734" сандарымен ауыстырылсын;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Қайынды ауылдық округі бойынша: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"57 843" сандары "61 039" сандарымен ауыстырылсын;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"1 484" сандары "1 294" сандарымен ауыстырылсын;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"56 174" сандары "59 560" сандарымен ауыстырылсын;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"66 575" сандары "66 283" сандарымен ауыстырылсын;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Қорағаты ауылдық округі бойынша: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"29 812" сандары "30 712" сандарымен ауыстырылсын;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"1 185" сандары "1 170" сандарымен ауыстырылсын;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"28 488" сандары "29 403" сандарымен ауыстырылсын;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"37 333" сандары "35 192" сандарымен ауыстырылсын;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Ақниет ауылдық округі бойынша: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"24 033" сандары "24 969" сандарымен ауыстырылсын;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"1 364" сандары "1 322" сандарымен ауыстырылсын;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"22 069" сандары "23 047" сандарымен ауыстырылсын;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"28 512" сандары "27 769" сандарымен ауыстырылсын.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 ресурстарында жариялауды аудандық мәслихаттың экономика, қаржы, бюджет және жергілікті өзін-өзі басқару мәселелері жөніндегі тұрақты комиссиясына жүктелсін.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тіркеуге алынған күннен бастап күшіне енеді және 2020 жылдың 1 қантарынан бастап қолданылады.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Тұрар Рысқұлов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Тұрар Рысқұлов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52-4 шешіміне 1 қосымша</w:t>
            </w:r>
          </w:p>
        </w:tc>
      </w:tr>
    </w:tbl>
    <w:bookmarkStart w:name="z12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Т. Рысқұлов ауданының ауылдық округтерінің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449"/>
        <w:gridCol w:w="289"/>
        <w:gridCol w:w="3024"/>
        <w:gridCol w:w="1251"/>
        <w:gridCol w:w="1091"/>
        <w:gridCol w:w="1091"/>
        <w:gridCol w:w="931"/>
        <w:gridCol w:w="931"/>
        <w:gridCol w:w="1091"/>
        <w:gridCol w:w="931"/>
        <w:gridCol w:w="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сомасы, мың теңге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ауылдық округі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60652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60652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60652</w:t>
            </w:r>
          </w:p>
        </w:tc>
      </w:tr>
    </w:tbl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ауылдық округі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71"/>
        <w:gridCol w:w="571"/>
        <w:gridCol w:w="2632"/>
        <w:gridCol w:w="1248"/>
        <w:gridCol w:w="1022"/>
        <w:gridCol w:w="1022"/>
        <w:gridCol w:w="872"/>
        <w:gridCol w:w="873"/>
        <w:gridCol w:w="1023"/>
        <w:gridCol w:w="1023"/>
        <w:gridCol w:w="10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сома, мың. теңге</w:t>
            </w:r>
          </w:p>
          <w:bookmarkEnd w:id="83"/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ауылдық округі</w:t>
            </w:r>
          </w:p>
        </w:tc>
      </w:tr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1869 288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484555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449 020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449 020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447 560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736 367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736 367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713 525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590 793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590 793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178 868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307 220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-299 809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-60104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-66482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-14798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-49291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299 809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49291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275 766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</w:tbl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1494"/>
        <w:gridCol w:w="1666"/>
        <w:gridCol w:w="1666"/>
        <w:gridCol w:w="1495"/>
        <w:gridCol w:w="1495"/>
        <w:gridCol w:w="1495"/>
        <w:gridCol w:w="1495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ауылдық округі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ауылдық округі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ауылдық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ауылдық округі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-21239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-27118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