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1de" w14:textId="f8be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әкімдігінің 2020 жылғы 4 қыркүйектегі № 68-2 қаулысы. Жамбыл облысының Әділет департаментінде 2020 жылғы 8 қыркүйекте № 4730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Т. Рысқұлов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Т. Рысқұлов ауданы әкімінің орынбасары Бейсенбек Әшімәліұлы Әлпеисовке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Рысқұлов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1797"/>
        <w:gridCol w:w="2885"/>
        <w:gridCol w:w="2305"/>
      </w:tblGrid>
      <w:tr>
        <w:trPr>
          <w:trHeight w:val="30" w:hRule="atLeast"/>
        </w:trPr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 (орын)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 бойынша бір тәрбиеленушіге жұмсалатын шығыстар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мемлекеттік ұйымдар, оның ішінде: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күндік жұмыс істейтін шағын орталықтар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 күндік жұмыс істейтін шағын орталықтар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Балабақшалар, бөбекжай-бақшалар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"Балдырған"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"Балауса" бөбекжай-бақшасы мемлекеттік коммуналдық қазыналық кәсіпорыны сауықтыру тобы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Құлан ауылдық округіндегі "Балапан"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"Алтын сақа"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Луговой ауылдық округіндегі "Балбөбек"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"Ертөстік"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Қарақыстақ ауылдық округіндегі "Күншуақ"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Жанатұрмыс ауылдық округіндегі "Құлыншақ"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Ақбұлақ ауылдық округіндегі "Байшешек"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Қайыңды ауылдық округіндегі "Айгөлек"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Ақыртөбе ауылдық округіндегі "Болашақ"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Құмарық ауылдық округіндегі "Балдәурен"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ауданы, Көгершін ауылдық округіндегі "Ақбота" бөбекжай-бақшасы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 Өрнек ауылдық округіндегі "Тәттімбүбі" бөбекжай- бақшасы мемлекеттік коммуналдық қазыналық кәсіпорыны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Мектепке дейінгі жеке меншік ұйымдар (балабақшалар, бөбекжай-бақшалар)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"Аяна және Б" жауапкершілігі шектеулі серіктестігі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"Нұрхат Нұрзат" жауапкершілігі шектеулі серіктестігі "Мөлдір" бебекжай бақшасы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"Аида бөбекжайы" жауапкершілігі шектеулі серіктестігі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тау-2018" жауапкершілігі шектеулі серіктестігі "Балауса" бөбекжай бақшасы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Аяулым" жауапкершілігі шектеулі серіктестігі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бөбекжай бақшасы жауапкершілігі шектеулі серіктестігі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Мирас" бөбекжай бақшасы жауапкершілігі шектеулі серіктестігі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 Құлан" жауапкершілігі шектеулі серіктестігі "Ұлар" бөбекжай бақшасы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Юлдашева Амина "Азиза" бөбекжай бақшасы жауапкершілігі шектеулі серіктестігі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