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2cdc" w14:textId="fbe2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 Рысқұлов ауданы әкімдігінің 2020 жылғы 9 қаңтардағы № 01 қаулысы. Жамбыл облысының Әділет департаментінде 2020 жылғы 10 қаңтарда № 4493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w:t>
      </w:r>
      <w:r>
        <w:rPr>
          <w:rFonts w:ascii="Times New Roman"/>
          <w:b w:val="false"/>
          <w:i w:val="false"/>
          <w:color w:val="000000"/>
          <w:sz w:val="28"/>
        </w:rPr>
        <w:t>27-бабы</w:t>
      </w:r>
      <w:r>
        <w:rPr>
          <w:rFonts w:ascii="Times New Roman"/>
          <w:b w:val="false"/>
          <w:i w:val="false"/>
          <w:color w:val="000000"/>
          <w:sz w:val="28"/>
        </w:rPr>
        <w:t xml:space="preserve"> 1-тармағының 2), 3) тармақшаларына сәйкес Т. Рысқұлов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Т. Рысқұлов ауданы бойынша ұйымдық-құқықтық нысанына және меншік нысанына қарамастан ұйымдарда 2020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"Т. Рысқұлов ауданы әкімдігінің халықты жұмыспен қамту орталығы" коммуналдық мемлекеттік мекемесі 2020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Оразхан Руслан Қонысбайұлына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Рысқұлов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Садыркулов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2019 жылғы "___" ___________</w:t>
            </w:r>
            <w:r>
              <w:br/>
            </w:r>
            <w:r>
              <w:rPr>
                <w:rFonts w:ascii="Times New Roman"/>
                <w:b w:val="false"/>
                <w:i w:val="false"/>
                <w:color w:val="000000"/>
                <w:sz w:val="20"/>
              </w:rPr>
              <w:t>№ ___ қаулысына 1 қосымша</w:t>
            </w:r>
          </w:p>
        </w:tc>
      </w:tr>
    </w:tbl>
    <w:bookmarkStart w:name="z16" w:id="5"/>
    <w:p>
      <w:pPr>
        <w:spacing w:after="0"/>
        <w:ind w:left="0"/>
        <w:jc w:val="left"/>
      </w:pPr>
      <w:r>
        <w:rPr>
          <w:rFonts w:ascii="Times New Roman"/>
          <w:b/>
          <w:i w:val="false"/>
          <w:color w:val="000000"/>
        </w:rPr>
        <w:t xml:space="preserve"> 2020 жылға бас бостандығынан айыру орындарынан босатылған азаматтарды жұмысқа орналастыру үшін жұмыс орындарына квоталар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2019 жылғы "___" ___________</w:t>
            </w:r>
            <w:r>
              <w:br/>
            </w:r>
            <w:r>
              <w:rPr>
                <w:rFonts w:ascii="Times New Roman"/>
                <w:b w:val="false"/>
                <w:i w:val="false"/>
                <w:color w:val="000000"/>
                <w:sz w:val="20"/>
              </w:rPr>
              <w:t>№ ___ қаулысына 2 қосымша</w:t>
            </w:r>
          </w:p>
        </w:tc>
      </w:tr>
    </w:tbl>
    <w:bookmarkStart w:name="z20" w:id="6"/>
    <w:p>
      <w:pPr>
        <w:spacing w:after="0"/>
        <w:ind w:left="0"/>
        <w:jc w:val="left"/>
      </w:pPr>
      <w:r>
        <w:rPr>
          <w:rFonts w:ascii="Times New Roman"/>
          <w:b/>
          <w:i w:val="false"/>
          <w:color w:val="000000"/>
        </w:rPr>
        <w:t xml:space="preserve"> 2020 жылға пробация қызметінің есебінде тұрған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"Жарлысу" жеке кәсіпкер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