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e89c" w14:textId="a59e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Меркі ауданы ауылдық округтерінің бюджеттері туралы" Меркі аудандық мәслихатының 2019 жылғы 27 желтоқсандағы № 62-2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2020 жылғы 8 шілдедегі № 69-2 шешімі. Жамбыл облысының Әділет департаментінде 2020 жылғы 20 шілдеде № 4686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Меркі ауданы мәслихатының 2019 жылғы 23 желтоқсандағы № 61-3 шешіміне өзгерістер енгізу туралы" Меркі аудандық мәслихатының 2020 жылдың 30 маусымындағы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Меркі ауданы ауылдық округтерінің бюджеттері туралы" Меркі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2020 жылдың 8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"68331" сандары "68531"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"62825" сандары "63025"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"115897" сандары "116097" сандарымен ауыстырылсын;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"249633" сандары "249833" сандарымен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"219893" сандары "220093"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"271003" сандары "271203"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"481729" сандары "497325" сандарымен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"407819" сандары "423415" сандарымен ауыстырылсын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"504427" сандары "520023" сандарымен ауыстырылсын;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"248258" сандары "248458" сандарымен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"33310" сандары "33210" сандарымен ауыстырылсын;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"200" сандарымен ауыстырылсын;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"214848" сандары "215048"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"308906" сандары "309106" сандарымен ауыстырылсын;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"113554" сандары "113754" сандарымен ауыстырылсын;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"91659" сандары "91859"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"117229" сандары "117429" сандарымен ауыстырылсын;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Т.Рысқұлов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"32030" сандары "32197" сандарымен ауыстырылсын;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"26580" сандары "26747"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"48059" сандары "48226" сандарымен ауыстырылсын;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"64392" сандары "64592" сандарымен ауыстырылсын;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"61892" сандары "62092"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"91115" сандары "91315" сандарымен ауыстырылсын;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"95412" сандары "104312" сандарымен ауыстырылсын;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"5055" сандары "4885" сандарымен ауыстырылсын;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"200" сандарымен ауыстырылсын;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"90327" сандары "99227"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"121418" сандары "130318" сандарымен ауыстырылсын;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"66199" сандары "66662 сандарымен ауыстырылсын;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"63039" сандары "63502"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"80191" сандары "80654" сандарымен ауыстырылсын;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"67263" сандары "67463" сандарымен ауыстырылсын;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"61133" сандары "61333"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"110907" сандары "111107" сандарымен ауыстырылсын;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"133644" сандары "139321" сандарымен ауыстырылсын;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"115124" сандары "120801"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"182763" сандары "188440" сандарымен ауыстырылсын;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 бойынша: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"36082" сандары "44046" сандарымен ауыстырылсын;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"33092" сандары "41056"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"59738" сандары "67702" сандарымен ауыстырылсын;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"65284" сандары "65484" сандарымен ауыстырылсын;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"62114" сандары "62314" сандарымен ауыстырылсын;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"70296" сандары "70496" сандарымен ауыстырылсын;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Аспара ауылдық округі бойынша: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"36509" сандары "36709" сандарымен ауыстырылсын;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"35389" сандары "35589"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"49219" сандары "49419" сандарымен ауыстырылсын;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2020 жылдың 1 қантарынан бастап қолданылады.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Ақтоған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1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Меркі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2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Сарымолдаев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Ойтал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Рыскулов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4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Тәтті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5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Ақарал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Сұрат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Жаңатоған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Андас-Батыр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Ақермен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 шешіміне 1 қосымша</w:t>
            </w:r>
          </w:p>
        </w:tc>
      </w:tr>
    </w:tbl>
    <w:bookmarkStart w:name="z1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Аспара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