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f38df" w14:textId="3ff38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"2020-2022 жылдарға арналған Қордай ауданы ауылдық округтерінің бюджеттері туралы" Қордай аудандық мәслихатының 2019 жылғы 30 желтоқсандағы № 63-2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Қордай аудандық мәслихатының 2020 жылғы 7 шілдедегі № 70-2 шешімі. Жамбыл облысының Әділет департаментінде 2020 жылғы 9 шілдеде № 4677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баптарына, "Қазақстан Республикасындағы жергілікті мемлекеттік басқару және өзін – 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"2020-2022 жылдарға арналған аудандық бюджет туралы" Қордай аудандық мәслихатыңың 2019 жылғы 23 желтоқсандағы №62-4 шешіміне өзгерістер енгізу туралы" Қордай аудандық мәслихатының 2020 жылғы 26 маусымдағы </w:t>
      </w:r>
      <w:r>
        <w:rPr>
          <w:rFonts w:ascii="Times New Roman"/>
          <w:b w:val="false"/>
          <w:i w:val="false"/>
          <w:color w:val="000000"/>
          <w:sz w:val="28"/>
        </w:rPr>
        <w:t>№69-10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негізінде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4663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Қордай аудандық мәслихат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ауылдық округтердің бюджеттері туралы" Қордай аудандық мәслихатының 2019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№63-2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№4491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Қазақстан Республикасы нормативтік құқықтық актілерінің эталондық бақылау банкінде электрондық түрде 2020 жылдың 1 қаңтарында жарияланған)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 Алға ауылдық округі 2020 жылға: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"24 061" сандары "24 719" сандарымен ауыстырылсын;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"21 714" сандары "22 372" сандарымен ауыстырылсын;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"24 061" сандары "24 719" сандарымен ауыстырылсын.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1-2. Ауқатты ауылдық округі 2020 жылға: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"51 513" сандары "52 525" сандарымен ауыстырылсын;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"29 499" сандары "30 511" сандарымен ауыстырылсын;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"190 003" сандары "191 015" сандарымен ауыстырылсын.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1-3. Бетқайнар ауылдық округі 2020 жылға: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"38723" сандары "41 135" сандарымен ауыстырылсын;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"25 321" сандары "27 733" сандарымен ауыстырылсын;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"98 176" сандары "100 588" сандарымен ауыстырылсын.</w:t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1-4. Жамбыл ауылдық округі 2020 жылға: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"48 995" сандары "50 007" сандарымен ауыстырылсын;</w:t>
      </w:r>
    </w:p>
    <w:bookmarkEnd w:id="15"/>
    <w:bookmarkStart w:name="z3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"38 567" сандары "39 579" сандарымен ауыстырылсын;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"142 768" сандары "143 780" сандарымен ауыстырылсын.</w:t>
      </w:r>
    </w:p>
    <w:bookmarkEnd w:id="17"/>
    <w:bookmarkStart w:name="z3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1-5. Қақпатас ауылдық округі 2020 жылға: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"64 368" сандары "71 732" сандарымен ауыстырылсын;</w:t>
      </w:r>
    </w:p>
    <w:bookmarkEnd w:id="19"/>
    <w:bookmarkStart w:name="z4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"57 997" сандары "65 361" сандарымен ауыстырылсын;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"66 197" сандары "73 561" сандарымен ауыстырылсын.</w:t>
      </w:r>
    </w:p>
    <w:bookmarkEnd w:id="21"/>
    <w:bookmarkStart w:name="z4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1-6. Қаракемер ауылдық округі 2020 жылға: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"85 449" сандары "107 002" сандарымен ауыстырылсын;</w:t>
      </w:r>
    </w:p>
    <w:bookmarkEnd w:id="23"/>
    <w:bookmarkStart w:name="z4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"74 171" сандары "95 724" сандарымен ауыстырылсын;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"136 086" сандары "157 639" сандарымен ауыстырылсын.</w:t>
      </w:r>
    </w:p>
    <w:bookmarkEnd w:id="25"/>
    <w:bookmarkStart w:name="z5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1-7. Қарасай ауылдық округі 2020 жылға: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"61 307" сандары "72 985" сандарымен ауыстырылсын;</w:t>
      </w:r>
    </w:p>
    <w:bookmarkEnd w:id="27"/>
    <w:bookmarkStart w:name="z5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"56 612" сандары "68 290" сандарымен ауыстырылсын;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"364 242" сандары "375 920" сандарымен ауыстырылсын.</w:t>
      </w:r>
    </w:p>
    <w:bookmarkEnd w:id="29"/>
    <w:bookmarkStart w:name="z5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1-8. Қарасу ауылдық округі 2020 жылға: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6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"75 803" сандары "76 158" сандарымен ауыстырылсын;</w:t>
      </w:r>
    </w:p>
    <w:bookmarkEnd w:id="31"/>
    <w:bookmarkStart w:name="z6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"61 948" сандары "62 303" сандарымен ауыстырылсын;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6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"148 707" сандары "149 062" сандарымен ауыстырылсын.</w:t>
      </w:r>
    </w:p>
    <w:bookmarkEnd w:id="33"/>
    <w:bookmarkStart w:name="z6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1-9. Қасық ауылдық округі 2020 жылға: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6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"72 678" сандары "73 866" сандарымен ауыстырылсын;</w:t>
      </w:r>
    </w:p>
    <w:bookmarkEnd w:id="35"/>
    <w:bookmarkStart w:name="z6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"64 193" сандары "65 381" сандарымен ауыстырылсын;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"75 308" сандары "76 496" сандарымен ауыстырылсын.</w:t>
      </w:r>
    </w:p>
    <w:bookmarkEnd w:id="37"/>
    <w:bookmarkStart w:name="z7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1-10. Кенен ауылдық округі 2020 жылға: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"26 533" сандары "27 586" сандарымен ауыстырылсын;</w:t>
      </w:r>
    </w:p>
    <w:bookmarkEnd w:id="39"/>
    <w:bookmarkStart w:name="z7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"20 268" сандары "21 321" сандарымен ауыстырылсын;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"27 414" сандары "28 467" сандарымен ауыстырылсын.</w:t>
      </w:r>
    </w:p>
    <w:bookmarkEnd w:id="41"/>
    <w:bookmarkStart w:name="z7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1-11. Қордай ауылдық округі 2020 жылға: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"1 557 599" сандары "1 531 573" сандарымен ауыстырылсын;</w:t>
      </w:r>
    </w:p>
    <w:bookmarkEnd w:id="43"/>
    <w:bookmarkStart w:name="z8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"1 320 340" сандары "1 294 314" сандарымен ауыстырылсын;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"1 880 122" сандары "1 854 096" сандарымен ауыстырылсын.</w:t>
      </w:r>
    </w:p>
    <w:bookmarkEnd w:id="45"/>
    <w:bookmarkStart w:name="z8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1-12. Масаншы ауылдық округі 2020 жылға: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"230 311" сандары "226 630" сандарымен ауыстырылсын;</w:t>
      </w:r>
    </w:p>
    <w:bookmarkEnd w:id="47"/>
    <w:bookmarkStart w:name="z9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"191 651" сандары "187 970" сандарымен ауыстырылсын;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9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"309 249" сандары "305 568" сандарымен ауыстырылсын.</w:t>
      </w:r>
    </w:p>
    <w:bookmarkEnd w:id="49"/>
    <w:bookmarkStart w:name="z9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1-13. Ноғайбай ауылдық округі 2020 жылға: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9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"69 122" сандары "70 078" сандарымен ауыстырылсын;</w:t>
      </w:r>
    </w:p>
    <w:bookmarkEnd w:id="51"/>
    <w:bookmarkStart w:name="z9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"61 466" сандары "62 422" сандарымен ауыстырылсын;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9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"70 730" сандары "71 686" сандарымен ауыстырылсын.</w:t>
      </w:r>
    </w:p>
    <w:bookmarkEnd w:id="53"/>
    <w:bookmarkStart w:name="z10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1-14. Отар ауылдық округі 2020 жылға: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0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"234 269" сандары "231 620" сандарымен ауыстырылсын;</w:t>
      </w:r>
    </w:p>
    <w:bookmarkEnd w:id="55"/>
    <w:bookmarkStart w:name="z10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"209 451" сандары "206 802" сандарымен ауыстырылсын;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0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"239 998" сандары "237 349" сандарымен ауыстырылсын.</w:t>
      </w:r>
    </w:p>
    <w:bookmarkEnd w:id="57"/>
    <w:bookmarkStart w:name="z10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1-15. Сарыбулақ ауылдық округі 2020 жылға: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1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"150 355" сандары "145 795" сандарымен ауыстырылсын;</w:t>
      </w:r>
    </w:p>
    <w:bookmarkEnd w:id="59"/>
    <w:bookmarkStart w:name="z11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"137 058" сандары "132 498" сандарымен ауыстырылсын;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1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"157 379" сандары "152 819" сандарымен ауыстырылсын.</w:t>
      </w:r>
    </w:p>
    <w:bookmarkEnd w:id="61"/>
    <w:bookmarkStart w:name="z11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1-16. Сортөбе ауылдық округі 2020 жылға: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1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"238 841" сандары "238 172" сандарымен ауыстырылсын;</w:t>
      </w:r>
    </w:p>
    <w:bookmarkEnd w:id="63"/>
    <w:bookmarkStart w:name="z11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"195 589" сандары "194 920" сандарымен ауыстырылсын;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2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"249 303" сандары "248 634" сандарымен ауыстырылсын.</w:t>
      </w:r>
    </w:p>
    <w:bookmarkEnd w:id="65"/>
    <w:bookmarkStart w:name="z12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1-17. Степной ауылдық округі 2020 жылға: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2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"41 097" сандары "67 967" сандарымен ауыстырылсын;</w:t>
      </w:r>
    </w:p>
    <w:bookmarkEnd w:id="67"/>
    <w:bookmarkStart w:name="z12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"31 998" сандары "58 868" сандарымен ауыстырылсын;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2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"42 670" сандары "69 540" сандарымен ауыстырылсын.</w:t>
      </w:r>
    </w:p>
    <w:bookmarkEnd w:id="69"/>
    <w:bookmarkStart w:name="z12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1-18. Сулұтөр ауылдық округі 2020 жылға: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3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"19 494" сандары "20 667" сандарымен ауыстырылсын;</w:t>
      </w:r>
    </w:p>
    <w:bookmarkEnd w:id="71"/>
    <w:bookmarkStart w:name="z13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"16 374" сандары "17 547" сандарымен ауыстырылсын;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3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"19 494" сандары "20 667" сандарымен ауыстырылсын.</w:t>
      </w:r>
    </w:p>
    <w:bookmarkEnd w:id="73"/>
    <w:bookmarkStart w:name="z13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1-19. Үлкен Сулұтөр ауылдық округі 2020 жылға: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3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"21 282" сандары "22 494" сандарымен ауыстырылсын;</w:t>
      </w:r>
    </w:p>
    <w:bookmarkEnd w:id="75"/>
    <w:bookmarkStart w:name="z13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"18 498" сандары "19 710" сандарымен ауыстырылсын;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4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"21 282" сандары "22 494" сандарымен ауыстырылсын.</w:t>
      </w:r>
    </w:p>
    <w:bookmarkEnd w:id="77"/>
    <w:bookmarkStart w:name="z14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1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78"/>
    <w:bookmarkStart w:name="z14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Қордай аудандық мәслихатының экономика, қаржы, бюджет, жергілікті өзін-өзі басқару, индустриялық-инновациялық дамыту, аймақты, көлік пен байланысты, орта және шағын бизнесті дамыту мәселелері жөніндегі тұрақты комиссиясына жүктелсін.</w:t>
      </w:r>
    </w:p>
    <w:bookmarkEnd w:id="79"/>
    <w:bookmarkStart w:name="z14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тіркеуден өткен күннен бастап күшіне енеді және 2020 жылдың 1 қаңтарынан қолданысқа енгізіледі.</w:t>
      </w:r>
    </w:p>
    <w:bookmarkEnd w:id="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Қордай аудандық мәслихат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Қордай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Нурсипатов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 1</w:t>
            </w:r>
          </w:p>
        </w:tc>
      </w:tr>
    </w:tbl>
    <w:bookmarkStart w:name="z148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Алға ауылдық округінің бюджеті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1"/>
        <w:gridCol w:w="1387"/>
        <w:gridCol w:w="1387"/>
        <w:gridCol w:w="6387"/>
        <w:gridCol w:w="21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82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ШЫҒЫНДАР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 операциялар бойынша сальдо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bookmarkEnd w:id="83"/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 2</w:t>
            </w:r>
          </w:p>
        </w:tc>
      </w:tr>
    </w:tbl>
    <w:bookmarkStart w:name="z152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Ауқатты ауылдық округінің бюджеті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1108"/>
        <w:gridCol w:w="714"/>
        <w:gridCol w:w="7466"/>
        <w:gridCol w:w="22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52525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9"/>
        <w:gridCol w:w="1304"/>
        <w:gridCol w:w="1476"/>
        <w:gridCol w:w="6001"/>
        <w:gridCol w:w="25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85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ШЫҒЫНДАР 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191015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022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Мемлекетік органың күрделі шығыстары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145874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145874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145316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 операциялар бойынша сальдо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  <w:bookmarkEnd w:id="86"/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-138490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138490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136093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136093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136093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 3</w:t>
            </w:r>
          </w:p>
        </w:tc>
      </w:tr>
    </w:tbl>
    <w:bookmarkStart w:name="z156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Бетқайнар ауылдық округінің бюджеті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1108"/>
        <w:gridCol w:w="714"/>
        <w:gridCol w:w="7466"/>
        <w:gridCol w:w="22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41135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1347"/>
        <w:gridCol w:w="1347"/>
        <w:gridCol w:w="6204"/>
        <w:gridCol w:w="24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88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ШЫҒЫНДАР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100588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Мемлекетік органың күрделі шығыстары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57761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57761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жасалатыноперациялар бойынша сальдо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  <w:bookmarkEnd w:id="89"/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-59453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59453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 4</w:t>
            </w:r>
          </w:p>
        </w:tc>
      </w:tr>
    </w:tbl>
    <w:bookmarkStart w:name="z160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Жамбыл ауылдық округінің бюджеті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1108"/>
        <w:gridCol w:w="714"/>
        <w:gridCol w:w="7466"/>
        <w:gridCol w:w="22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50007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10328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7428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39579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39579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1347"/>
        <w:gridCol w:w="1347"/>
        <w:gridCol w:w="6204"/>
        <w:gridCol w:w="24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91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ШЫҒЫНДАР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143780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93196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93196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92991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трансфертерді қайтару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 операциялар бойынша сальдо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bookmarkEnd w:id="92"/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-93773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93773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92991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92991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92991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 5</w:t>
            </w:r>
          </w:p>
        </w:tc>
      </w:tr>
    </w:tbl>
    <w:bookmarkStart w:name="z164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Қақпатас ауылдық округінің бюджеті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1108"/>
        <w:gridCol w:w="714"/>
        <w:gridCol w:w="7466"/>
        <w:gridCol w:w="22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71732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65361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65361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1"/>
        <w:gridCol w:w="1387"/>
        <w:gridCol w:w="1387"/>
        <w:gridCol w:w="6387"/>
        <w:gridCol w:w="21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94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ШЫҒЫНДАР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73561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трансфертерді қайтару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жасалатыноперациялар бойынша сальдо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  <w:bookmarkEnd w:id="95"/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-1829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 6</w:t>
            </w:r>
          </w:p>
        </w:tc>
      </w:tr>
    </w:tbl>
    <w:bookmarkStart w:name="z168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Қаракемер ауылдық округінің бюджеті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2"/>
        <w:gridCol w:w="1074"/>
        <w:gridCol w:w="692"/>
        <w:gridCol w:w="7233"/>
        <w:gridCol w:w="260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107002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11178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9818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9283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95724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95724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1347"/>
        <w:gridCol w:w="1347"/>
        <w:gridCol w:w="6204"/>
        <w:gridCol w:w="24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97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ШЫҒЫНДАР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157639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40339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40339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40339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60760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60760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60510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трансфертерді қайтару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жасалатыноперациялар бойынша сальдо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  <w:bookmarkEnd w:id="98"/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-50637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50637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48247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48247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48247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 7</w:t>
            </w:r>
          </w:p>
        </w:tc>
      </w:tr>
    </w:tbl>
    <w:bookmarkStart w:name="z172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Қарасай ауылдық округінің бюджеті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1108"/>
        <w:gridCol w:w="714"/>
        <w:gridCol w:w="7466"/>
        <w:gridCol w:w="22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72985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68290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68290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1322"/>
        <w:gridCol w:w="1322"/>
        <w:gridCol w:w="6087"/>
        <w:gridCol w:w="25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100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ШЫҒЫНДАР 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375920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302054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302054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301854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жасалатыноперациялар бойынша сальдо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  <w:bookmarkEnd w:id="101"/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-302935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302935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301854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301854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301854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 8</w:t>
            </w:r>
          </w:p>
        </w:tc>
      </w:tr>
    </w:tbl>
    <w:bookmarkStart w:name="z176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Қарасу ауылдық округінің бюджеті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1108"/>
        <w:gridCol w:w="714"/>
        <w:gridCol w:w="7466"/>
        <w:gridCol w:w="22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76158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11128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9918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62303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62303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1347"/>
        <w:gridCol w:w="1347"/>
        <w:gridCol w:w="6204"/>
        <w:gridCol w:w="24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103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ШЫҒЫНДАР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149062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71316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71316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71316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трансфертерді қайтару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жасалатыноперациялар бойынша сальдо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  <w:bookmarkEnd w:id="104"/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-72904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72904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 9</w:t>
            </w:r>
          </w:p>
        </w:tc>
      </w:tr>
    </w:tbl>
    <w:bookmarkStart w:name="z180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Қасық ауылдық округінің бюджеті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1108"/>
        <w:gridCol w:w="714"/>
        <w:gridCol w:w="7466"/>
        <w:gridCol w:w="22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73866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65381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65381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1"/>
        <w:gridCol w:w="1387"/>
        <w:gridCol w:w="1387"/>
        <w:gridCol w:w="6387"/>
        <w:gridCol w:w="21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106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ШЫҒЫНДАР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76496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31887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31887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33379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33379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трансфертерді қайтару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жасалатыноперациялар бойынша сальдо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  <w:bookmarkEnd w:id="107"/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-2630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 10</w:t>
            </w:r>
          </w:p>
        </w:tc>
      </w:tr>
    </w:tbl>
    <w:bookmarkStart w:name="z184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Кенен ауылдық округінің бюджеті</w:t>
      </w:r>
    </w:p>
    <w:bookmarkEnd w:id="1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1108"/>
        <w:gridCol w:w="714"/>
        <w:gridCol w:w="7466"/>
        <w:gridCol w:w="22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1"/>
        <w:gridCol w:w="1387"/>
        <w:gridCol w:w="1387"/>
        <w:gridCol w:w="6387"/>
        <w:gridCol w:w="21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109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ШЫҒЫНДАР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трансфертерді қайтару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жасалатыноперациялар бойынша сальдо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  <w:bookmarkEnd w:id="110"/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-881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881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 11</w:t>
            </w:r>
          </w:p>
        </w:tc>
      </w:tr>
    </w:tbl>
    <w:bookmarkStart w:name="z188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Қордай ауылдық округінің бюджеті</w:t>
      </w:r>
    </w:p>
    <w:bookmarkEnd w:id="1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1041"/>
        <w:gridCol w:w="671"/>
        <w:gridCol w:w="7014"/>
        <w:gridCol w:w="29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1531573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98447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98447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138562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132225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1294314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1294314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1294314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4"/>
        <w:gridCol w:w="1309"/>
        <w:gridCol w:w="1310"/>
        <w:gridCol w:w="6029"/>
        <w:gridCol w:w="26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112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ШЫҒЫНДАР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1854096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46417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46417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46347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372429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372429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372429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249691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249691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69095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165135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279968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279968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272422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905582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905582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 ел бесігі" жобасы шеңберінде ауылдық елді мекендердегі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870366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трансфертерді қайтару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жасалатыноперациялар бойынша сальдо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  <w:bookmarkEnd w:id="113"/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-322523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322523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313331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313331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313331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 12</w:t>
            </w:r>
          </w:p>
        </w:tc>
      </w:tr>
    </w:tbl>
    <w:bookmarkStart w:name="z192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Масаншы ауылдық округінің бюджеті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2"/>
        <w:gridCol w:w="1074"/>
        <w:gridCol w:w="692"/>
        <w:gridCol w:w="7233"/>
        <w:gridCol w:w="260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226630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38510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35510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33288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187970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187970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1347"/>
        <w:gridCol w:w="1347"/>
        <w:gridCol w:w="6204"/>
        <w:gridCol w:w="24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115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ШЫҒЫНДАР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305568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178454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178454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178454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69241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69241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68536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трансфертерді қайтару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жасалатыноперациялар бойынша сальдо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  <w:bookmarkEnd w:id="116"/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-78938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78938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68536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68536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68536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 13</w:t>
            </w:r>
          </w:p>
        </w:tc>
      </w:tr>
    </w:tbl>
    <w:bookmarkStart w:name="z196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Ноғайбай ауылдық округінің бюджеті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1108"/>
        <w:gridCol w:w="714"/>
        <w:gridCol w:w="7466"/>
        <w:gridCol w:w="22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70078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62422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62422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1"/>
        <w:gridCol w:w="1387"/>
        <w:gridCol w:w="1387"/>
        <w:gridCol w:w="6387"/>
        <w:gridCol w:w="21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118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ШЫҒЫНДАР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71686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трансфертерді қайтару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жасалатыноперациялар бойынша сальдо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bookmarkEnd w:id="119"/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-1608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1608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 14</w:t>
            </w:r>
          </w:p>
        </w:tc>
      </w:tr>
    </w:tbl>
    <w:bookmarkStart w:name="z200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Отар ауылдық округінің бюджеті</w:t>
      </w:r>
    </w:p>
    <w:bookmarkEnd w:id="1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2"/>
        <w:gridCol w:w="1074"/>
        <w:gridCol w:w="692"/>
        <w:gridCol w:w="7233"/>
        <w:gridCol w:w="260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231620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24718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15448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14138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206802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206802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1347"/>
        <w:gridCol w:w="1347"/>
        <w:gridCol w:w="6204"/>
        <w:gridCol w:w="24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121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ШЫҒЫНДАР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237349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169916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169916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169172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трансфертерді қайтару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жасалатыноперациялар бойынша сальдо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  <w:bookmarkEnd w:id="122"/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-5729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 15</w:t>
            </w:r>
          </w:p>
        </w:tc>
      </w:tr>
    </w:tbl>
    <w:bookmarkStart w:name="z204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Сарыбұлақ ауылдық округінің бюджеті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2"/>
        <w:gridCol w:w="1074"/>
        <w:gridCol w:w="692"/>
        <w:gridCol w:w="7233"/>
        <w:gridCol w:w="260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145795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9114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132498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132498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1347"/>
        <w:gridCol w:w="1347"/>
        <w:gridCol w:w="6204"/>
        <w:gridCol w:w="24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124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ШЫҒЫНДАР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152819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99799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99799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99799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трансфертерді қайтару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  <w:bookmarkEnd w:id="125"/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-7024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 16</w:t>
            </w:r>
          </w:p>
        </w:tc>
      </w:tr>
    </w:tbl>
    <w:bookmarkStart w:name="z208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Сортөбе ауылдық округінің бюджеті</w:t>
      </w:r>
    </w:p>
    <w:bookmarkEnd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2"/>
        <w:gridCol w:w="1074"/>
        <w:gridCol w:w="692"/>
        <w:gridCol w:w="7233"/>
        <w:gridCol w:w="260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238172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43102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37097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35014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194920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194920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1347"/>
        <w:gridCol w:w="1347"/>
        <w:gridCol w:w="6204"/>
        <w:gridCol w:w="24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127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ШЫҒЫНДАР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248634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161773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161773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161773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трансфертерді қайтару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жасалатыноперациялар бойынша сальдо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  <w:bookmarkEnd w:id="128"/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-10462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 17</w:t>
            </w:r>
          </w:p>
        </w:tc>
      </w:tr>
    </w:tbl>
    <w:bookmarkStart w:name="z212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Степное ауылдық округінің бюджеті</w:t>
      </w:r>
    </w:p>
    <w:bookmarkEnd w:id="1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1108"/>
        <w:gridCol w:w="714"/>
        <w:gridCol w:w="7466"/>
        <w:gridCol w:w="22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67967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8999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6649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58868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58868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1"/>
        <w:gridCol w:w="1387"/>
        <w:gridCol w:w="1387"/>
        <w:gridCol w:w="6387"/>
        <w:gridCol w:w="21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130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ШЫҒЫНДАР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69540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жасалатыноперациялар бойынша сальдо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  <w:bookmarkEnd w:id="131"/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-1573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1573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 18</w:t>
            </w:r>
          </w:p>
        </w:tc>
      </w:tr>
    </w:tbl>
    <w:bookmarkStart w:name="z216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Сұлутөр ауылдық округінің бюджеті</w:t>
      </w:r>
    </w:p>
    <w:bookmarkEnd w:id="1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1"/>
        <w:gridCol w:w="1387"/>
        <w:gridCol w:w="1387"/>
        <w:gridCol w:w="6387"/>
        <w:gridCol w:w="21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133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ШЫҒЫНДАР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 операциялар бойынша сальдо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  <w:bookmarkEnd w:id="134"/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 19</w:t>
            </w:r>
          </w:p>
        </w:tc>
      </w:tr>
    </w:tbl>
    <w:bookmarkStart w:name="z220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Үлкен Сұлутөр ауылдық округінің бюджеті</w:t>
      </w:r>
    </w:p>
    <w:bookmarkEnd w:id="1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1"/>
        <w:gridCol w:w="1387"/>
        <w:gridCol w:w="1387"/>
        <w:gridCol w:w="6387"/>
        <w:gridCol w:w="21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136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ШЫҒЫНДАР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 операциялар бойынша сальдо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  <w:bookmarkEnd w:id="137"/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