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d926" w14:textId="211d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Қордай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w:t>
      </w:r>
    </w:p>
    <w:p>
      <w:pPr>
        <w:spacing w:after="0"/>
        <w:ind w:left="0"/>
        <w:jc w:val="both"/>
      </w:pPr>
      <w:r>
        <w:rPr>
          <w:rFonts w:ascii="Times New Roman"/>
          <w:b w:val="false"/>
          <w:i w:val="false"/>
          <w:color w:val="000000"/>
          <w:sz w:val="28"/>
        </w:rPr>
        <w:t>Жамбыл облысы Қордай аудандық мәслихатының 2020 жылғы 30 наурыздағы № 65-4 шешімі. Жамбыл облысының Әділет департаментінде 2020 жылғы 6 сәуірде № 4541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сәйкес Қордай аудандық мәслихаты ШЕШІМ ҚАБЫЛДАДЫ:</w:t>
      </w:r>
    </w:p>
    <w:bookmarkEnd w:id="0"/>
    <w:bookmarkStart w:name="z8" w:id="1"/>
    <w:p>
      <w:pPr>
        <w:spacing w:after="0"/>
        <w:ind w:left="0"/>
        <w:jc w:val="both"/>
      </w:pPr>
      <w:r>
        <w:rPr>
          <w:rFonts w:ascii="Times New Roman"/>
          <w:b w:val="false"/>
          <w:i w:val="false"/>
          <w:color w:val="000000"/>
          <w:sz w:val="28"/>
        </w:rPr>
        <w:t>
      1. 2020 жылға Қордай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w:t>
      </w:r>
    </w:p>
    <w:bookmarkEnd w:id="1"/>
    <w:bookmarkStart w:name="z9"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10"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айлық есептік көрсеткіштен аспайтын сомада бюджеттік кредит болып айқындалсын.</w:t>
      </w:r>
    </w:p>
    <w:bookmarkEnd w:id="3"/>
    <w:bookmarkStart w:name="z11" w:id="4"/>
    <w:p>
      <w:pPr>
        <w:spacing w:after="0"/>
        <w:ind w:left="0"/>
        <w:jc w:val="both"/>
      </w:pPr>
      <w:r>
        <w:rPr>
          <w:rFonts w:ascii="Times New Roman"/>
          <w:b w:val="false"/>
          <w:i w:val="false"/>
          <w:color w:val="000000"/>
          <w:sz w:val="28"/>
        </w:rPr>
        <w:t>
      2. Осы шешімнің орындалуын бақылау Қордай аудандық мәслихатының экономика,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комиссиясына жүктелсін.</w:t>
      </w:r>
    </w:p>
    <w:bookmarkEnd w:id="4"/>
    <w:bookmarkStart w:name="z12" w:id="5"/>
    <w:p>
      <w:pPr>
        <w:spacing w:after="0"/>
        <w:ind w:left="0"/>
        <w:jc w:val="both"/>
      </w:pPr>
      <w:r>
        <w:rPr>
          <w:rFonts w:ascii="Times New Roman"/>
          <w:b w:val="false"/>
          <w:i w:val="false"/>
          <w:color w:val="000000"/>
          <w:sz w:val="28"/>
        </w:rPr>
        <w:t>
      3. Осы шешім әділет органдарында мемлекеттік тіркелген күнен бастап күшіне енеді және оның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Кипчакбаева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