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f5e6f" w14:textId="6cf5e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Жуалы ауданы Б.Момышұлы ауылы және ауылдық округтерінің бюджеттері туралы" Жуалы аудандық мәслихатының 2019 жылғы 30 желтоқсандағы №58-2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аудандық мәслихатының 2020 жылғы 18 наурыздағы № 61-2 шешімі. Жамбыл облысының Әділет департаментінде 2020 жылғы 27 наурызда № 4533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"2020-2022 жылдарға арналған аудандық бюджет туралы" Жуалы аудандық мәслихатының 2019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енгізу туралы" Жуалы аудандық мәслихатының 2020 жылғы 11 наурыздағы № 60-2 шешімі негізінде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4524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Жуалы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Жуалы ауданы Б.Момышұлы ауылы және ауылдық округтерінің бюджеттері туралы" Жуалы аудандық мәслихаттың 2019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58-2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4494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2020 жылдың 21 қаңтардағы Қазақстан Республикасының нормативтік құқықтық актілерінің электрондық түрдегі Эталондық бақылау банкінде жарияланған) келесідей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 Бауыржан Момышұлы ауылы әкімінің аппараты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"477 722" деген сандар "539 962" деген сандармен ауыстырылсын;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"414 785" деген сандар "477 025" деген сандармен ауыстырылсын;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"477 722" деген сандар "547 392" деген сандармен ауыстырылсын.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Ақтөбе ауылдық округі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"101 751" деген сандар "103 330" деген сандармен ауыстырылсын.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Ақсай ауылдық округі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"156 925" деген сандар "166 092" деген сандармен ауыстырылсын;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"150 387" деген сандар "159 554" деген сандармен ауыстырылсын;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"156 925" деген сандар "167 449" деген сандармен ауыстырылсын.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Боралдай ауылдық округі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"113 795" деген сандар "115 267" деген сандармен ауыстырылсын;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"108 960" деген сандар "110 432" деген сандармен ауыстырылсын;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"113 795" деген сандар "115 793" деген сандармен ауыстырылсын.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Билікөл ауылдық округі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"75 052" деген сандар "76 052" деген сандармен ауыстырылсын;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"71 456" деген сандар "72 456" деген сандармен ауыстырылсын;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"75 052" деген сандар "76 052" деген сандармен ауыстырылсын.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Жетітөбе ауылдық округі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"98 951" деген сандар "100 653" деген сандармен ауыстырылсын.</w:t>
      </w:r>
    </w:p>
    <w:bookmarkEnd w:id="21"/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Көкбастау ауылдық округі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"122 305" деген сандар "126 805" деген сандармен ауыстырылсын;</w:t>
      </w:r>
    </w:p>
    <w:bookmarkEnd w:id="23"/>
    <w:bookmarkStart w:name="z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"116 672" деген сандар "121 172" деген сандармен ауыстырылсын;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5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"122 305" деген сандар "127 759" деген сандармен ауыстырылсын.</w:t>
      </w:r>
    </w:p>
    <w:bookmarkEnd w:id="25"/>
    <w:bookmarkStart w:name="z5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Күреңбел ауылдық округі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5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"78 332" деген сандар "80 365" деген сандармен ауыстырылсын.</w:t>
      </w:r>
    </w:p>
    <w:bookmarkEnd w:id="27"/>
    <w:bookmarkStart w:name="z5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Қарасаз ауылдық округі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5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"149 756" деген сандар "153 956" деген сандармен ауыстырылсын;</w:t>
      </w:r>
    </w:p>
    <w:bookmarkEnd w:id="29"/>
    <w:bookmarkStart w:name="z6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"141 212" деген сандар "145 412" деген сандармен ауыстырылсын;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6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"149 756" деген сандар "155 732" деген сандармен ауыстырылсын.</w:t>
      </w:r>
    </w:p>
    <w:bookmarkEnd w:id="31"/>
    <w:bookmarkStart w:name="z6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Қошқарата ауылдық округі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6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"69 453" деген сандар "71 314" деген сандармен ауыстырылсын;</w:t>
      </w:r>
    </w:p>
    <w:bookmarkEnd w:id="33"/>
    <w:bookmarkStart w:name="z6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"66 177" деген сандар "68 038" деген сандармен ауыстырылсын;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6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"69 453" деген сандар "71314" деген сандармен ауыстырылсын.</w:t>
      </w:r>
    </w:p>
    <w:bookmarkEnd w:id="35"/>
    <w:bookmarkStart w:name="z7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Қызыларық ауылдық округі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7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"90 663" деген сандар "94 663" деген сандармен ауыстырылсын;</w:t>
      </w:r>
    </w:p>
    <w:bookmarkEnd w:id="37"/>
    <w:bookmarkStart w:name="z7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"85 841" деген сандар "89 841" деген сандармен ауыстырылсын;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7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"90 663" деген сандар "95 276" деген сандармен ауыстырылсын.</w:t>
      </w:r>
    </w:p>
    <w:bookmarkEnd w:id="39"/>
    <w:bookmarkStart w:name="z7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Мыңбұлақ ауылдық округі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8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"70 391" деген сандар "71 363" деген сандармен ауыстырылсын;</w:t>
      </w:r>
    </w:p>
    <w:bookmarkEnd w:id="41"/>
    <w:bookmarkStart w:name="z8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"62 084" деген сандар "63 056" деген сандармен ауыстырылсын;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8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"70 391" деген сандар "72 638" деген сандармен ауыстырылсын.</w:t>
      </w:r>
    </w:p>
    <w:bookmarkEnd w:id="43"/>
    <w:bookmarkStart w:name="z8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Нұрлыкент ауылдық округі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8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"12 678" деген сандар "127 303" деген сандармен ауыстырылсын.</w:t>
      </w:r>
    </w:p>
    <w:bookmarkEnd w:id="45"/>
    <w:bookmarkStart w:name="z8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Шақпақ ауылдық округі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9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"168 285" деген сандар "162 285" деген сандармен ауыстырылсын;</w:t>
      </w:r>
    </w:p>
    <w:bookmarkEnd w:id="47"/>
    <w:bookmarkStart w:name="z9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"162 061" деген сандар "156 061" деген сандармен ауыстырылсын.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9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"168 285" деген сандар "163 478" деген сандармен ауыстырылсын.</w:t>
      </w:r>
    </w:p>
    <w:bookmarkEnd w:id="49"/>
    <w:bookmarkStart w:name="z9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50"/>
    <w:bookmarkStart w:name="z9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және интернет-ресурстарында жариялауды аудандық мәслихаттың әкімшілік аумақтық құрылым, аумақты әлеуметтік-экономикалық дамыту, бюджет және жергілікті салықтар мәселелері, адамдарды құқығын қорғау жөніндегі тұрақты комиссиясына жүктелсін.</w:t>
      </w:r>
    </w:p>
    <w:bookmarkEnd w:id="51"/>
    <w:bookmarkStart w:name="z9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тіркеуден өткен күннен бастап күшіне енеді және 2020 жылдың 1 қаңтарынан қолданысқа енгізіледі.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Жуалы аудандық мәслихаты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Жуалы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61-2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 қосымша</w:t>
            </w:r>
          </w:p>
        </w:tc>
      </w:tr>
    </w:tbl>
    <w:bookmarkStart w:name="z10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Бауыржан Момышұлы ауылы әкімі аппаратының 2020 жылға арналған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0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54"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539 962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62 786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477 025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477 025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477 025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29"/>
        <w:gridCol w:w="1730"/>
        <w:gridCol w:w="4243"/>
        <w:gridCol w:w="33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55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547 392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339 093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339 093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339 093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15 286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90 991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-7 430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61-2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2 қосымша</w:t>
            </w:r>
          </w:p>
        </w:tc>
      </w:tr>
    </w:tbl>
    <w:bookmarkStart w:name="z11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ауылдық округі 2020 жылға арналған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0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57"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101 751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97 770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97 770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29"/>
        <w:gridCol w:w="1730"/>
        <w:gridCol w:w="4243"/>
        <w:gridCol w:w="33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58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103 330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-1 579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61-2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3 қосымша</w:t>
            </w:r>
          </w:p>
        </w:tc>
      </w:tr>
    </w:tbl>
    <w:bookmarkStart w:name="z12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Ақсай ауылдық округі 2020 жылға арналған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0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60"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166 092 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159 554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159 554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29"/>
        <w:gridCol w:w="1730"/>
        <w:gridCol w:w="4243"/>
        <w:gridCol w:w="33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61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167 449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122 662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122 662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122 662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-1 357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61-2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4 қосымша</w:t>
            </w:r>
          </w:p>
        </w:tc>
      </w:tr>
    </w:tbl>
    <w:bookmarkStart w:name="z13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Боралдай ауылдық округі 2020 жылға арналған бюджеті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0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63"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115 267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110 432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110 432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29"/>
        <w:gridCol w:w="1730"/>
        <w:gridCol w:w="4243"/>
        <w:gridCol w:w="33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64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59 316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59 316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59 316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61-2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5 қосымша</w:t>
            </w:r>
          </w:p>
        </w:tc>
      </w:tr>
    </w:tbl>
    <w:bookmarkStart w:name="z14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Билікөл ауылдық округі 2020 жылға арналған бюджеті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1091"/>
        <w:gridCol w:w="703"/>
        <w:gridCol w:w="7346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66"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76 052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72 456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72 456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1796"/>
        <w:gridCol w:w="4407"/>
        <w:gridCol w:w="29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67"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76 052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61-2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6 қосымша</w:t>
            </w:r>
          </w:p>
        </w:tc>
      </w:tr>
    </w:tbl>
    <w:bookmarkStart w:name="z15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Жетітөбе ауылдық округі 2020 жылға арналған бюджеті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1091"/>
        <w:gridCol w:w="703"/>
        <w:gridCol w:w="7346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69"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98 951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94 290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94 290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29"/>
        <w:gridCol w:w="1730"/>
        <w:gridCol w:w="4243"/>
        <w:gridCol w:w="33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70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100 653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-1 702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61-2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7 қосымша</w:t>
            </w:r>
          </w:p>
        </w:tc>
      </w:tr>
    </w:tbl>
    <w:bookmarkStart w:name="z16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Көкбастау ауылдық округі 2020 жылға арналған бюджеті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0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72"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126 805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121 172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121 172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29"/>
        <w:gridCol w:w="1730"/>
        <w:gridCol w:w="4243"/>
        <w:gridCol w:w="33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73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127 759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83 299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83 299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81 654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61-2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8 қосымша</w:t>
            </w:r>
          </w:p>
        </w:tc>
      </w:tr>
    </w:tbl>
    <w:bookmarkStart w:name="z16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Куреңбел ауылдық округі 2020 жылға арналған бюджеті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1091"/>
        <w:gridCol w:w="703"/>
        <w:gridCol w:w="7346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  <w:bookmarkEnd w:id="75"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78 332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73 125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73 125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31"/>
        <w:gridCol w:w="1765"/>
        <w:gridCol w:w="4407"/>
        <w:gridCol w:w="29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76"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80 365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-2 033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61-2 шешіміне 9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9 қосымша</w:t>
            </w:r>
          </w:p>
        </w:tc>
      </w:tr>
    </w:tbl>
    <w:bookmarkStart w:name="z17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Қарасаз ауылдық округі 2020 жылға арналған бюджеті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0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  <w:bookmarkEnd w:id="78"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153 956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145 412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145 412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29"/>
        <w:gridCol w:w="1730"/>
        <w:gridCol w:w="4243"/>
        <w:gridCol w:w="33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79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155 732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98 258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98 258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93 265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-1 776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61-2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10 қосымша</w:t>
            </w:r>
          </w:p>
        </w:tc>
      </w:tr>
    </w:tbl>
    <w:bookmarkStart w:name="z18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Қошқарата ауылдық округі 2020 жылға арналған бюджеті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1091"/>
        <w:gridCol w:w="703"/>
        <w:gridCol w:w="7346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  <w:bookmarkEnd w:id="81"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71 314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68 038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68 038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1796"/>
        <w:gridCol w:w="4407"/>
        <w:gridCol w:w="29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82"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71 314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61-2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11 қосымша</w:t>
            </w:r>
          </w:p>
        </w:tc>
      </w:tr>
    </w:tbl>
    <w:bookmarkStart w:name="z196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Қызыларық ауылдық округі 2020 жылға арналған бюджеті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1091"/>
        <w:gridCol w:w="703"/>
        <w:gridCol w:w="7346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84"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94 663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 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89 841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89 841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1796"/>
        <w:gridCol w:w="4407"/>
        <w:gridCol w:w="29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85"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95 276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61-2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12 қосымша</w:t>
            </w:r>
          </w:p>
        </w:tc>
      </w:tr>
    </w:tbl>
    <w:bookmarkStart w:name="z205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Мыңбұлақ ауылдық округі 2020 жылға арналған бюджеті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1091"/>
        <w:gridCol w:w="703"/>
        <w:gridCol w:w="7346"/>
        <w:gridCol w:w="24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87"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1796"/>
        <w:gridCol w:w="4407"/>
        <w:gridCol w:w="29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88"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72 638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-1 275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61-2 шешіміне 13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13 қосымша</w:t>
            </w:r>
          </w:p>
        </w:tc>
      </w:tr>
    </w:tbl>
    <w:bookmarkStart w:name="z21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Нұрлыкент ауылдық округі 2020 жылға арналған бюджеті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0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90"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125 678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116 988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116 988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29"/>
        <w:gridCol w:w="1730"/>
        <w:gridCol w:w="4243"/>
        <w:gridCol w:w="33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91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127 303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79 431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79 431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79 431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61-2 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58-2 шешіміне 14 қосымша</w:t>
            </w:r>
          </w:p>
        </w:tc>
      </w:tr>
    </w:tbl>
    <w:bookmarkStart w:name="z22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Шақпақ ауылдық округі 2020 жылға арналған бюджеті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057"/>
        <w:gridCol w:w="681"/>
        <w:gridCol w:w="7120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93"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162 285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156 061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156 061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29"/>
        <w:gridCol w:w="1730"/>
        <w:gridCol w:w="4243"/>
        <w:gridCol w:w="33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  <w:bookmarkEnd w:id="94"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163 478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99 770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99 770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оқыту, оның ішінде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94 940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14 726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21 793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-1 193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