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43cdc" w14:textId="8343c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Байзақ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Байзақ аудандық мәслихатының 2020 жылғы 16 қазандағы № 72-2 шешімі. Жамбыл облысының Әділет департаментінде 2020 жылғы 19 қазанда № 4767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Байзақ аудандық мәслихаты ШЕШІМ ҚАБЫЛДАДЫ:</w:t>
      </w:r>
    </w:p>
    <w:bookmarkEnd w:id="0"/>
    <w:bookmarkStart w:name="z8" w:id="1"/>
    <w:p>
      <w:pPr>
        <w:spacing w:after="0"/>
        <w:ind w:left="0"/>
        <w:jc w:val="both"/>
      </w:pPr>
      <w:r>
        <w:rPr>
          <w:rFonts w:ascii="Times New Roman"/>
          <w:b w:val="false"/>
          <w:i w:val="false"/>
          <w:color w:val="000000"/>
          <w:sz w:val="28"/>
        </w:rPr>
        <w:t>
      1. Қоса беріліп отырған Байзақ ауданы бойынша 2020-2021 жылдарға арналған жайылымдарды басқару және оларды пайдалану жөніндегі Жоспары бекітілсін.</w:t>
      </w:r>
    </w:p>
    <w:bookmarkEnd w:id="1"/>
    <w:bookmarkStart w:name="z9" w:id="2"/>
    <w:p>
      <w:pPr>
        <w:spacing w:after="0"/>
        <w:ind w:left="0"/>
        <w:jc w:val="both"/>
      </w:pPr>
      <w:r>
        <w:rPr>
          <w:rFonts w:ascii="Times New Roman"/>
          <w:b w:val="false"/>
          <w:i w:val="false"/>
          <w:color w:val="000000"/>
          <w:sz w:val="28"/>
        </w:rPr>
        <w:t xml:space="preserve">
      2. Осы шешімнің орындалуын бақылау Байзақ аудандық мәслихатының аумақты экономикалық дамыту, қаржы, бюджет, әкімшілік аумақтық құрылым, адам құқығын қорғау мәселелері және жер учаскелерін сатып алу туралы шарттар жобаларын қарау жөніндегі тұрақты комиссиясына жүктелсін. </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Байзақ аудандық мәслихат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Большебеков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Байзақ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Тлепов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Байзақ аудандық мәслихатының</w:t>
            </w:r>
            <w:r>
              <w:br/>
            </w:r>
            <w:r>
              <w:rPr>
                <w:rFonts w:ascii="Times New Roman"/>
                <w:b w:val="false"/>
                <w:i w:val="false"/>
                <w:color w:val="000000"/>
                <w:sz w:val="20"/>
              </w:rPr>
              <w:t>2020 жылғы 16 қазандағы</w:t>
            </w:r>
            <w:r>
              <w:br/>
            </w:r>
            <w:r>
              <w:rPr>
                <w:rFonts w:ascii="Times New Roman"/>
                <w:b w:val="false"/>
                <w:i w:val="false"/>
                <w:color w:val="000000"/>
                <w:sz w:val="20"/>
              </w:rPr>
              <w:t>№72-2 шешімімен бекітілген</w:t>
            </w:r>
          </w:p>
        </w:tc>
      </w:tr>
    </w:tbl>
    <w:bookmarkStart w:name="z16" w:id="4"/>
    <w:p>
      <w:pPr>
        <w:spacing w:after="0"/>
        <w:ind w:left="0"/>
        <w:jc w:val="both"/>
      </w:pPr>
      <w:r>
        <w:rPr>
          <w:rFonts w:ascii="Times New Roman"/>
          <w:b w:val="false"/>
          <w:i w:val="false"/>
          <w:color w:val="000000"/>
          <w:sz w:val="28"/>
        </w:rPr>
        <w:t>
      Байзақ ауданы бойынша 2020-2021 жылдарға арналған жайылымдарды басқару және оларды пайдалану жөніндегі жоспарының кіріспесі</w:t>
      </w:r>
    </w:p>
    <w:bookmarkEnd w:id="4"/>
    <w:bookmarkStart w:name="z17" w:id="5"/>
    <w:p>
      <w:pPr>
        <w:spacing w:after="0"/>
        <w:ind w:left="0"/>
        <w:jc w:val="both"/>
      </w:pPr>
      <w:r>
        <w:rPr>
          <w:rFonts w:ascii="Times New Roman"/>
          <w:b w:val="false"/>
          <w:i w:val="false"/>
          <w:color w:val="000000"/>
          <w:sz w:val="28"/>
        </w:rPr>
        <w:t xml:space="preserve">
       Байзақ ауданы – Жамбыл облысының оңтүстік-шығысындағы әкімшілік бөлініс. Ауданның жалпы жер көлемі 446 385 гектар. Тұрғын саны 107017 адам. Аудан аумағындағы 42 елді мекен 18 ауылдық округке біріктірілген. Аудан орталығы – Сарыкемер ауылы, облыс орталығынан 15 шақырым ара қашықтықта орналасқан </w:t>
      </w:r>
    </w:p>
    <w:bookmarkEnd w:id="5"/>
    <w:bookmarkStart w:name="z18" w:id="6"/>
    <w:p>
      <w:pPr>
        <w:spacing w:after="0"/>
        <w:ind w:left="0"/>
        <w:jc w:val="both"/>
      </w:pPr>
      <w:r>
        <w:rPr>
          <w:rFonts w:ascii="Times New Roman"/>
          <w:b w:val="false"/>
          <w:i w:val="false"/>
          <w:color w:val="000000"/>
          <w:sz w:val="28"/>
        </w:rPr>
        <w:t>
       Байзақ ауданы ауыл шаруашылығы бағытында негізделген, соңғы уақытта аумақта мал шаруашылығы қарқынды дамып келе жатыр.</w:t>
      </w:r>
    </w:p>
    <w:bookmarkEnd w:id="6"/>
    <w:bookmarkStart w:name="z19" w:id="7"/>
    <w:p>
      <w:pPr>
        <w:spacing w:after="0"/>
        <w:ind w:left="0"/>
        <w:jc w:val="both"/>
      </w:pPr>
      <w:r>
        <w:rPr>
          <w:rFonts w:ascii="Times New Roman"/>
          <w:b w:val="false"/>
          <w:i w:val="false"/>
          <w:color w:val="000000"/>
          <w:sz w:val="28"/>
        </w:rPr>
        <w:t>
       Байзақ ауданының аумағы төрт агроклиматтық аймақта орналасқан. Ауданның солтүстік бөлігі-өте құрғақ, орталық бөлігі-құрғақ, әрі ыстық, оңтүстік бөлігі-өте құрғақ аймағында тау бөктерінде.</w:t>
      </w:r>
    </w:p>
    <w:bookmarkEnd w:id="7"/>
    <w:bookmarkStart w:name="z20" w:id="8"/>
    <w:p>
      <w:pPr>
        <w:spacing w:after="0"/>
        <w:ind w:left="0"/>
        <w:jc w:val="both"/>
      </w:pPr>
      <w:r>
        <w:rPr>
          <w:rFonts w:ascii="Times New Roman"/>
          <w:b w:val="false"/>
          <w:i w:val="false"/>
          <w:color w:val="000000"/>
          <w:sz w:val="28"/>
        </w:rPr>
        <w:t>
      Аудан аймағының климаты тым континентік, ауасы құрғақ, ауа ылғалдығы аз мөлшерде болады, қысы бір шама суық, жазы ыстық аңызақты келеді.</w:t>
      </w:r>
    </w:p>
    <w:bookmarkEnd w:id="8"/>
    <w:bookmarkStart w:name="z21" w:id="9"/>
    <w:p>
      <w:pPr>
        <w:spacing w:after="0"/>
        <w:ind w:left="0"/>
        <w:jc w:val="both"/>
      </w:pPr>
      <w:r>
        <w:rPr>
          <w:rFonts w:ascii="Times New Roman"/>
          <w:b w:val="false"/>
          <w:i w:val="false"/>
          <w:color w:val="000000"/>
          <w:sz w:val="28"/>
        </w:rPr>
        <w:t xml:space="preserve">
      Аудан аумағындағы жер қойнауынан құрылыс материалдары, күйдірілген кірпіш, құм өнімдері, бетон кірпіштер тағы басқа пайдалы қазбалар өндіріледі. </w:t>
      </w:r>
    </w:p>
    <w:bookmarkEnd w:id="9"/>
    <w:bookmarkStart w:name="z22" w:id="10"/>
    <w:p>
      <w:pPr>
        <w:spacing w:after="0"/>
        <w:ind w:left="0"/>
        <w:jc w:val="both"/>
      </w:pPr>
      <w:r>
        <w:rPr>
          <w:rFonts w:ascii="Times New Roman"/>
          <w:b w:val="false"/>
          <w:i w:val="false"/>
          <w:color w:val="000000"/>
          <w:sz w:val="28"/>
        </w:rPr>
        <w:t>
      Ауыл шаруашылығына жарамды жер көлемі 161268,6 гектар, оның ішінде суармалы 26511,0 гектар, суарылмайтын егістік егістік 29002,5 гектар, көп жылдық екпелер 314 гектар, шабындық 5052,6 гектар жайылым 98951,2 гектар.</w:t>
      </w:r>
    </w:p>
    <w:bookmarkEnd w:id="10"/>
    <w:bookmarkStart w:name="z23" w:id="11"/>
    <w:p>
      <w:pPr>
        <w:spacing w:after="0"/>
        <w:ind w:left="0"/>
        <w:jc w:val="both"/>
      </w:pPr>
      <w:r>
        <w:rPr>
          <w:rFonts w:ascii="Times New Roman"/>
          <w:b w:val="false"/>
          <w:i w:val="false"/>
          <w:color w:val="000000"/>
          <w:sz w:val="28"/>
        </w:rPr>
        <w:t>
       Байзақ ауданы Мойынқұм, Талас, Т.Рысқұлов, Жамбыл, Жуалы аудандарымен және Тараз қаласымен шектеседі.</w:t>
      </w:r>
    </w:p>
    <w:bookmarkEnd w:id="11"/>
    <w:bookmarkStart w:name="z24" w:id="12"/>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2"/>
    <w:bookmarkStart w:name="z25" w:id="13"/>
    <w:p>
      <w:pPr>
        <w:spacing w:after="0"/>
        <w:ind w:left="0"/>
        <w:jc w:val="both"/>
      </w:pPr>
      <w:r>
        <w:rPr>
          <w:rFonts w:ascii="Times New Roman"/>
          <w:b w:val="false"/>
          <w:i w:val="false"/>
          <w:color w:val="000000"/>
          <w:sz w:val="28"/>
        </w:rPr>
        <w:t>
      Жоспардың іске асыру мерзімі: 2020-2021 жылдар.</w:t>
      </w:r>
    </w:p>
    <w:bookmarkEnd w:id="13"/>
    <w:bookmarkStart w:name="z26" w:id="14"/>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4"/>
    <w:bookmarkStart w:name="z27"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6"/>
    <w:p>
      <w:pPr>
        <w:spacing w:after="0"/>
        <w:ind w:left="0"/>
        <w:jc w:val="left"/>
      </w:pPr>
      <w:r>
        <w:rPr>
          <w:rFonts w:ascii="Times New Roman"/>
          <w:b/>
          <w:i w:val="false"/>
          <w:color w:val="000000"/>
        </w:rPr>
        <w:t xml:space="preserve"> Жайылым айналымдарының қолайлы схемалары</w:t>
      </w:r>
    </w:p>
    <w:bookmarkEnd w:id="16"/>
    <w:bookmarkStart w:name="z29" w:id="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
    <w:bookmarkStart w:name="z30"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
    <w:bookmarkStart w:name="z32"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243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43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bookmarkStart w:name="z34"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249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49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3"/>
    <w:p>
      <w:pPr>
        <w:spacing w:after="0"/>
        <w:ind w:left="0"/>
        <w:jc w:val="left"/>
      </w:pPr>
      <w:r>
        <w:rPr>
          <w:rFonts w:ascii="Times New Roman"/>
          <w:b/>
          <w:i w:val="false"/>
          <w:color w:val="000000"/>
        </w:rPr>
        <w:t xml:space="preserve"> Қала,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bookmarkStart w:name="z36"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63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Көктал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Сәуірдің 1 жартысы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 w:id="26"/>
    <w:p>
      <w:pPr>
        <w:spacing w:after="0"/>
        <w:ind w:left="0"/>
        <w:jc w:val="left"/>
      </w:pPr>
      <w:r>
        <w:rPr>
          <w:rFonts w:ascii="Times New Roman"/>
          <w:b/>
          <w:i w:val="false"/>
          <w:color w:val="000000"/>
        </w:rPr>
        <w:t xml:space="preserve"> Байзақ ауданындағы жайылымдардың геоботаникалық жағдайы туралы мәлімет.</w:t>
      </w:r>
    </w:p>
    <w:bookmarkEnd w:id="26"/>
    <w:bookmarkStart w:name="z39" w:id="27"/>
    <w:p>
      <w:pPr>
        <w:spacing w:after="0"/>
        <w:ind w:left="0"/>
        <w:jc w:val="left"/>
      </w:pPr>
      <w:r>
        <w:rPr>
          <w:rFonts w:ascii="Times New Roman"/>
          <w:b/>
          <w:i w:val="false"/>
          <w:color w:val="000000"/>
        </w:rPr>
        <w:t xml:space="preserve"> 1. Жалпы мәлімет</w:t>
      </w:r>
    </w:p>
    <w:bookmarkEnd w:id="27"/>
    <w:bookmarkStart w:name="z40" w:id="28"/>
    <w:p>
      <w:pPr>
        <w:spacing w:after="0"/>
        <w:ind w:left="0"/>
        <w:jc w:val="both"/>
      </w:pPr>
      <w:r>
        <w:rPr>
          <w:rFonts w:ascii="Times New Roman"/>
          <w:b w:val="false"/>
          <w:i w:val="false"/>
          <w:color w:val="000000"/>
          <w:sz w:val="28"/>
        </w:rPr>
        <w:t>
      Байзақ ауданының аумағы Жамбыл облысының оңтүстік-батыс бөлігінде орналасқан. Аудан жерінің басым көпшілігі жазық, солтүстік Тұрар Рысқұлов ауданымен, батыста Жамбыл және Талас ауданымен, шығыс және оңтүстік Жамбыл аудандарымен және Тараз қаласымен шектесіп жатыр.</w:t>
      </w:r>
    </w:p>
    <w:bookmarkEnd w:id="28"/>
    <w:bookmarkStart w:name="z41" w:id="29"/>
    <w:p>
      <w:pPr>
        <w:spacing w:after="0"/>
        <w:ind w:left="0"/>
        <w:jc w:val="both"/>
      </w:pPr>
      <w:r>
        <w:rPr>
          <w:rFonts w:ascii="Times New Roman"/>
          <w:b w:val="false"/>
          <w:i w:val="false"/>
          <w:color w:val="000000"/>
          <w:sz w:val="28"/>
        </w:rPr>
        <w:t>
       Байзақ ауданының аумағы 446385 гектар немесе 5,2 % облыстың аумағын құрайды. Солтүстікке қарай Талас өзенінің, Мойынқұм құмымен, Тұрар Рысқұлов өзендерімен және тауымен орналасқан.</w:t>
      </w:r>
    </w:p>
    <w:bookmarkEnd w:id="29"/>
    <w:bookmarkStart w:name="z42" w:id="30"/>
    <w:p>
      <w:pPr>
        <w:spacing w:after="0"/>
        <w:ind w:left="0"/>
        <w:jc w:val="both"/>
      </w:pPr>
      <w:r>
        <w:rPr>
          <w:rFonts w:ascii="Times New Roman"/>
          <w:b w:val="false"/>
          <w:i w:val="false"/>
          <w:color w:val="000000"/>
          <w:sz w:val="28"/>
        </w:rPr>
        <w:t xml:space="preserve">
      Аудандағы ауыл шаруашылығының негізгі саласы егіншілік және мал шаруашылығы. Ауданның негізгі бағыты ет-сүт мал шаруашылығымен қоса астық игеру. </w:t>
      </w:r>
    </w:p>
    <w:bookmarkEnd w:id="30"/>
    <w:bookmarkStart w:name="z43" w:id="31"/>
    <w:p>
      <w:pPr>
        <w:spacing w:after="0"/>
        <w:ind w:left="0"/>
        <w:jc w:val="both"/>
      </w:pPr>
      <w:r>
        <w:rPr>
          <w:rFonts w:ascii="Times New Roman"/>
          <w:b w:val="false"/>
          <w:i w:val="false"/>
          <w:color w:val="000000"/>
          <w:sz w:val="28"/>
        </w:rPr>
        <w:t>
      Аудан негізінен облыс орталығына жақын орналасқан және темір жол, автомобиль жолдарымен қамтамасыз етілген және басқа аудандармен шектеседі.</w:t>
      </w:r>
    </w:p>
    <w:bookmarkEnd w:id="31"/>
    <w:bookmarkStart w:name="z44" w:id="32"/>
    <w:p>
      <w:pPr>
        <w:spacing w:after="0"/>
        <w:ind w:left="0"/>
        <w:jc w:val="left"/>
      </w:pPr>
      <w:r>
        <w:rPr>
          <w:rFonts w:ascii="Times New Roman"/>
          <w:b/>
          <w:i w:val="false"/>
          <w:color w:val="000000"/>
        </w:rPr>
        <w:t xml:space="preserve"> Ауданның жерлерінің санаттарға бөлінуі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2269"/>
        <w:gridCol w:w="3239"/>
        <w:gridCol w:w="3240"/>
        <w:gridCol w:w="2849"/>
      </w:tblGrid>
      <w:tr>
        <w:trPr>
          <w:trHeight w:val="30" w:hRule="atLeast"/>
        </w:trPr>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 шаруашылығындағы пайдаланудағы жерлер</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161268,6</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98951,2</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27050,5</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25093</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17805,8</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2295,7</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мақсаттағы жерлер</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2394,1</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221640</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52626</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2265,4</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33723,8</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21152,3</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3161,7</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446385</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190535,3</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32603,8</w:t>
            </w:r>
          </w:p>
        </w:tc>
      </w:tr>
    </w:tbl>
    <w:bookmarkStart w:name="z45" w:id="33"/>
    <w:p>
      <w:pPr>
        <w:spacing w:after="0"/>
        <w:ind w:left="0"/>
        <w:jc w:val="left"/>
      </w:pPr>
      <w:r>
        <w:rPr>
          <w:rFonts w:ascii="Times New Roman"/>
          <w:b/>
          <w:i w:val="false"/>
          <w:color w:val="000000"/>
        </w:rPr>
        <w:t xml:space="preserve"> 2. Жер бедері</w:t>
      </w:r>
    </w:p>
    <w:bookmarkEnd w:id="33"/>
    <w:bookmarkStart w:name="z46" w:id="34"/>
    <w:p>
      <w:pPr>
        <w:spacing w:after="0"/>
        <w:ind w:left="0"/>
        <w:jc w:val="both"/>
      </w:pPr>
      <w:r>
        <w:rPr>
          <w:rFonts w:ascii="Times New Roman"/>
          <w:b w:val="false"/>
          <w:i w:val="false"/>
          <w:color w:val="000000"/>
          <w:sz w:val="28"/>
        </w:rPr>
        <w:t xml:space="preserve">
      Аудан территориясының беті-оңтүстік жағы қалалы аймақ, бір жағы таулы етегі, солтүстікке қарай Рысқұлов массиві орналасқан. </w:t>
      </w:r>
    </w:p>
    <w:bookmarkEnd w:id="34"/>
    <w:bookmarkStart w:name="z47" w:id="35"/>
    <w:p>
      <w:pPr>
        <w:spacing w:after="0"/>
        <w:ind w:left="0"/>
        <w:jc w:val="both"/>
      </w:pPr>
      <w:r>
        <w:rPr>
          <w:rFonts w:ascii="Times New Roman"/>
          <w:b w:val="false"/>
          <w:i w:val="false"/>
          <w:color w:val="000000"/>
          <w:sz w:val="28"/>
        </w:rPr>
        <w:t>
      Байзақ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жайылымды азықтар мен пішендерді алу үшін қолдануға болады.</w:t>
      </w:r>
    </w:p>
    <w:bookmarkEnd w:id="35"/>
    <w:bookmarkStart w:name="z48" w:id="36"/>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p>
    <w:bookmarkEnd w:id="36"/>
    <w:bookmarkStart w:name="z49" w:id="37"/>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37"/>
    <w:bookmarkStart w:name="z50" w:id="38"/>
    <w:p>
      <w:pPr>
        <w:spacing w:after="0"/>
        <w:ind w:left="0"/>
        <w:jc w:val="left"/>
      </w:pPr>
      <w:r>
        <w:rPr>
          <w:rFonts w:ascii="Times New Roman"/>
          <w:b/>
          <w:i w:val="false"/>
          <w:color w:val="000000"/>
        </w:rPr>
        <w:t xml:space="preserve"> 3. Топырақ</w:t>
      </w:r>
    </w:p>
    <w:bookmarkEnd w:id="38"/>
    <w:bookmarkStart w:name="z51" w:id="39"/>
    <w:p>
      <w:pPr>
        <w:spacing w:after="0"/>
        <w:ind w:left="0"/>
        <w:jc w:val="both"/>
      </w:pPr>
      <w:r>
        <w:rPr>
          <w:rFonts w:ascii="Times New Roman"/>
          <w:b w:val="false"/>
          <w:i w:val="false"/>
          <w:color w:val="000000"/>
          <w:sz w:val="28"/>
        </w:rPr>
        <w:t>
      Топырақтың жоғарғы қабатының қалыптасуы әртүрлі климаттық тереңдегі ызасулардың жатуы, рельеф топырақтың түрлері себеп болады.</w:t>
      </w:r>
    </w:p>
    <w:bookmarkEnd w:id="39"/>
    <w:bookmarkStart w:name="z52" w:id="40"/>
    <w:p>
      <w:pPr>
        <w:spacing w:after="0"/>
        <w:ind w:left="0"/>
        <w:jc w:val="both"/>
      </w:pPr>
      <w:r>
        <w:rPr>
          <w:rFonts w:ascii="Times New Roman"/>
          <w:b w:val="false"/>
          <w:i w:val="false"/>
          <w:color w:val="000000"/>
          <w:sz w:val="28"/>
        </w:rPr>
        <w:t>
      Ауданның оңтүстік бетінде рельефтің биік элементтері Байзақ жотасында дала-бұтасының өсімдіктерінен таудың қара-қоңыр топырағы құралды.</w:t>
      </w:r>
    </w:p>
    <w:bookmarkEnd w:id="40"/>
    <w:bookmarkStart w:name="z53" w:id="41"/>
    <w:p>
      <w:pPr>
        <w:spacing w:after="0"/>
        <w:ind w:left="0"/>
        <w:jc w:val="both"/>
      </w:pPr>
      <w:r>
        <w:rPr>
          <w:rFonts w:ascii="Times New Roman"/>
          <w:b w:val="false"/>
          <w:i w:val="false"/>
          <w:color w:val="000000"/>
          <w:sz w:val="28"/>
        </w:rPr>
        <w:t>
      Бұл топырақтың сапасы жақсы, құрамында гумус 4,2%. Топырақты егіншілікте пайдалану үшін агротехниканы ғана қажет етеді.</w:t>
      </w:r>
    </w:p>
    <w:bookmarkEnd w:id="41"/>
    <w:bookmarkStart w:name="z54" w:id="42"/>
    <w:p>
      <w:pPr>
        <w:spacing w:after="0"/>
        <w:ind w:left="0"/>
        <w:jc w:val="both"/>
      </w:pPr>
      <w:r>
        <w:rPr>
          <w:rFonts w:ascii="Times New Roman"/>
          <w:b w:val="false"/>
          <w:i w:val="false"/>
          <w:color w:val="000000"/>
          <w:sz w:val="28"/>
        </w:rPr>
        <w:t xml:space="preserve">
      Ауданның оңтүстік бөлігінде Қаратау жотасының тау бөктерінің шыңының тауына байланысты қара-қоңыр топырағының құрамында гумус төмен. Топырақтың механикалық құрамы қара-қоңыр саздақты әр түрлі құрамдағыдай тастақтау. </w:t>
      </w:r>
    </w:p>
    <w:bookmarkEnd w:id="42"/>
    <w:bookmarkStart w:name="z55" w:id="43"/>
    <w:p>
      <w:pPr>
        <w:spacing w:after="0"/>
        <w:ind w:left="0"/>
        <w:jc w:val="left"/>
      </w:pPr>
      <w:r>
        <w:rPr>
          <w:rFonts w:ascii="Times New Roman"/>
          <w:b/>
          <w:i w:val="false"/>
          <w:color w:val="000000"/>
        </w:rPr>
        <w:t xml:space="preserve"> 4. Өсімдіктер</w:t>
      </w:r>
    </w:p>
    <w:bookmarkEnd w:id="43"/>
    <w:bookmarkStart w:name="z56" w:id="44"/>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жусан, жантақ, сораң шөп, қамыс, құрақ, бұталы өсімдіктер яғни әр-түрлі шөпті дала көп тараған және тағыда басқа. Пішен жайылымдарда орташа жағдайда болып табылады.</w:t>
      </w:r>
    </w:p>
    <w:bookmarkEnd w:id="44"/>
    <w:bookmarkStart w:name="z57" w:id="45"/>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45"/>
    <w:bookmarkStart w:name="z58" w:id="46"/>
    <w:p>
      <w:pPr>
        <w:spacing w:after="0"/>
        <w:ind w:left="0"/>
        <w:jc w:val="both"/>
      </w:pPr>
      <w:r>
        <w:rPr>
          <w:rFonts w:ascii="Times New Roman"/>
          <w:b w:val="false"/>
          <w:i w:val="false"/>
          <w:color w:val="000000"/>
          <w:sz w:val="28"/>
        </w:rPr>
        <w:t>
      Жайылым жерлер көбінесе селеулі-бетегелі-жусанды, бетегелі-жусанды, дәнді-жусанды-бозды-бетегелі, бидайықты- айрауықты-дәнді, қияқ-дәнді және қияқ-дәнді-құрақты күрделі байланыстырылған қоғамдастықтарымен ұсынылған.</w:t>
      </w:r>
    </w:p>
    <w:bookmarkEnd w:id="46"/>
    <w:bookmarkStart w:name="z59" w:id="47"/>
    <w:p>
      <w:pPr>
        <w:spacing w:after="0"/>
        <w:ind w:left="0"/>
        <w:jc w:val="both"/>
      </w:pPr>
      <w:r>
        <w:rPr>
          <w:rFonts w:ascii="Times New Roman"/>
          <w:b w:val="false"/>
          <w:i w:val="false"/>
          <w:color w:val="000000"/>
          <w:sz w:val="28"/>
        </w:rPr>
        <w:t xml:space="preserve">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 </w:t>
      </w:r>
    </w:p>
    <w:bookmarkEnd w:id="47"/>
    <w:bookmarkStart w:name="z60" w:id="48"/>
    <w:p>
      <w:pPr>
        <w:spacing w:after="0"/>
        <w:ind w:left="0"/>
        <w:jc w:val="both"/>
      </w:pPr>
      <w:r>
        <w:rPr>
          <w:rFonts w:ascii="Times New Roman"/>
          <w:b w:val="false"/>
          <w:i w:val="false"/>
          <w:color w:val="000000"/>
          <w:sz w:val="28"/>
        </w:rPr>
        <w:t>
      Жайылымдарды қолданудың күнтізбелік графигін есепке ала отырып бір рет жайылғаннан кейінгі алты өрістік жайылым айналымының сызбаның үлгісі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
        <w:gridCol w:w="1980"/>
        <w:gridCol w:w="1980"/>
        <w:gridCol w:w="1980"/>
        <w:gridCol w:w="1980"/>
        <w:gridCol w:w="2056"/>
        <w:gridCol w:w="2056"/>
      </w:tblGrid>
      <w:tr>
        <w:trPr>
          <w:trHeight w:val="30" w:hRule="atLeast"/>
        </w:trPr>
        <w:tc>
          <w:tcPr>
            <w:tcW w:w="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61" w:id="49"/>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 алады.</w:t>
      </w:r>
    </w:p>
    <w:bookmarkEnd w:id="49"/>
    <w:bookmarkStart w:name="z62" w:id="50"/>
    <w:p>
      <w:pPr>
        <w:spacing w:after="0"/>
        <w:ind w:left="0"/>
        <w:jc w:val="left"/>
      </w:pPr>
      <w:r>
        <w:rPr>
          <w:rFonts w:ascii="Times New Roman"/>
          <w:b/>
          <w:i w:val="false"/>
          <w:color w:val="000000"/>
        </w:rPr>
        <w:t xml:space="preserve"> 5. Гидрография және суландыру</w:t>
      </w:r>
    </w:p>
    <w:bookmarkEnd w:id="50"/>
    <w:bookmarkStart w:name="z63" w:id="51"/>
    <w:p>
      <w:pPr>
        <w:spacing w:after="0"/>
        <w:ind w:left="0"/>
        <w:jc w:val="both"/>
      </w:pPr>
      <w:r>
        <w:rPr>
          <w:rFonts w:ascii="Times New Roman"/>
          <w:b w:val="false"/>
          <w:i w:val="false"/>
          <w:color w:val="000000"/>
          <w:sz w:val="28"/>
        </w:rPr>
        <w:t>
      Аудан гидрографиясы Талас өзені және де ағыссыз жатқан таяз ойыстардағы топталған көлдерімен негізделеді. Ірі көлдер: Қарабақыр, Кеңес-2, Жиеналы, Войнское, Юбилейное, Сарыбалдақ, Шалке, Қарақайнар және басқа да көлдер.</w:t>
      </w:r>
    </w:p>
    <w:bookmarkEnd w:id="51"/>
    <w:bookmarkStart w:name="z64" w:id="52"/>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52"/>
    <w:bookmarkStart w:name="z65" w:id="53"/>
    <w:p>
      <w:pPr>
        <w:spacing w:after="0"/>
        <w:ind w:left="0"/>
        <w:jc w:val="both"/>
      </w:pPr>
      <w:r>
        <w:rPr>
          <w:rFonts w:ascii="Times New Roman"/>
          <w:b w:val="false"/>
          <w:i w:val="false"/>
          <w:color w:val="000000"/>
          <w:sz w:val="28"/>
        </w:rPr>
        <w:t>
      Табиғи су көздерінен басқа Байзақ ауданы территориясында 29 көл, мал суаруға қолданылатын қазылған апандар бар.</w:t>
      </w:r>
    </w:p>
    <w:bookmarkEnd w:id="53"/>
    <w:bookmarkStart w:name="z66" w:id="54"/>
    <w:p>
      <w:pPr>
        <w:spacing w:after="0"/>
        <w:ind w:left="0"/>
        <w:jc w:val="both"/>
      </w:pPr>
      <w:r>
        <w:rPr>
          <w:rFonts w:ascii="Times New Roman"/>
          <w:b w:val="false"/>
          <w:i w:val="false"/>
          <w:color w:val="000000"/>
          <w:sz w:val="28"/>
        </w:rPr>
        <w:t>
      Қорытындылай келе, суладыру көздері ауданда ауыл шаруашылық малдарының қажеттілігін толығымен қанағаттандырып отыр.</w:t>
      </w:r>
    </w:p>
    <w:bookmarkEnd w:id="54"/>
    <w:bookmarkStart w:name="z67" w:id="55"/>
    <w:p>
      <w:pPr>
        <w:spacing w:after="0"/>
        <w:ind w:left="0"/>
        <w:jc w:val="left"/>
      </w:pPr>
      <w:r>
        <w:rPr>
          <w:rFonts w:ascii="Times New Roman"/>
          <w:b/>
          <w:i w:val="false"/>
          <w:color w:val="000000"/>
        </w:rPr>
        <w:t xml:space="preserve"> 6. Жайылым геоботаникасы</w:t>
      </w:r>
    </w:p>
    <w:bookmarkEnd w:id="55"/>
    <w:bookmarkStart w:name="z68" w:id="56"/>
    <w:p>
      <w:pPr>
        <w:spacing w:after="0"/>
        <w:ind w:left="0"/>
        <w:jc w:val="both"/>
      </w:pPr>
      <w:r>
        <w:rPr>
          <w:rFonts w:ascii="Times New Roman"/>
          <w:b w:val="false"/>
          <w:i w:val="false"/>
          <w:color w:val="000000"/>
          <w:sz w:val="28"/>
        </w:rPr>
        <w:t>
      Жайылым өнімділігі анықтау үшін Республикалық мемлекеттік "Мемжер ҒӨО" кәсіпорыны мамандарының 1980-2012 жылдарда өткен геоботаникалық зерттеулерінің деректері қолданылды.Жайылым жерлердің құрғақ массасының орташа өнімділігі 3,3 центнер гектар, азық өлшеміне қайта есептегенде -1,5 центнер/гектар.Осыны қорытындылай келе, аудан жеріндегі азық бірлігіндегі қосалқы азық салмағын есептеп шығаруға болады:1,5*224 956 га=337434 центнер азық бірлігі.</w:t>
      </w:r>
    </w:p>
    <w:bookmarkEnd w:id="56"/>
    <w:bookmarkStart w:name="z69" w:id="57"/>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57"/>
    <w:bookmarkStart w:name="z70" w:id="58"/>
    <w:p>
      <w:pPr>
        <w:spacing w:after="0"/>
        <w:ind w:left="0"/>
        <w:jc w:val="left"/>
      </w:pPr>
      <w:r>
        <w:rPr>
          <w:rFonts w:ascii="Times New Roman"/>
          <w:b/>
          <w:i w:val="false"/>
          <w:color w:val="000000"/>
        </w:rPr>
        <w:t xml:space="preserve"> 7. Жайылым сыйымдылығы</w:t>
      </w:r>
    </w:p>
    <w:bookmarkEnd w:id="58"/>
    <w:bookmarkStart w:name="z71" w:id="59"/>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59"/>
    <w:bookmarkStart w:name="z72" w:id="60"/>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w:t>
      </w:r>
    </w:p>
    <w:bookmarkEnd w:id="60"/>
    <w:bookmarkStart w:name="z73" w:id="61"/>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5"/>
        <w:gridCol w:w="1014"/>
        <w:gridCol w:w="3083"/>
        <w:gridCol w:w="2085"/>
        <w:gridCol w:w="1344"/>
        <w:gridCol w:w="1344"/>
        <w:gridCol w:w="1345"/>
      </w:tblGrid>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Қашыру пунктері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Көктал </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(жалға алынған)</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1(әкімшілік ғимаратында)</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74" w:id="62"/>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0"/>
        <w:gridCol w:w="1396"/>
        <w:gridCol w:w="1949"/>
        <w:gridCol w:w="1763"/>
        <w:gridCol w:w="2316"/>
        <w:gridCol w:w="2316"/>
      </w:tblGrid>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1.Диқан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Базарбеков Уланбек "Гүлнұр"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Альжан "Қанай"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Койшумбаев Марс "Койшумбаев М"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Омарова Мариякуль "Мариякуль"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Сугирбаев Мухит "Сугирбаев М"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Усипова Гульзи "Нурбол"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Фазулов Маут "Талап"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Ускенов Досбол "Инсана" ЖШС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Джетибаева Манат "Манат"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Куандикова Жанат "Еркебұлан"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Гургынбекова Г "Туогынбекова"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Мешелов Сарсенбек "Тлеуберді"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2.Бәйтерек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Керейбаев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Сулейманов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3.Қостөбе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Пржанова Зине "Зине"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Камбарбекова Кулзипа "Кулзипа"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Алкама "Шукри ата"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Туганбаев Кайрат "Туганбаев К."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Агалиев Наби "Агали"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Кулесбаев Омирбек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Рыспаева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Калметов 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Гулиев М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Сабденбеков 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4.Сазтерек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Шүкірбаев Әбен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Жасынбаева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Момбеков Адилбек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Ақшаев 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Әміреев Ә</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Рәпілбеков Сәкен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Оспанбаева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Матқұлов 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Тлебалдиев Мінуар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Исақұлов Манатбек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Сегизов Маргулан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Белгібаева 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Жансақалов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Ешенқұлов Нурдаулет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Бизақов Омар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Жарылқапов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Розакул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Бөлекбаев 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Мурат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Әлімбекова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Шөпшеков Нұржан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Момбекова Қаламкул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Ә</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Нуркен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Тоқсейтова Ұлдана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Әбилдаев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 Журсин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Бүркітбаев Сәтінбай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Көпжасар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Есеева Ұлтуған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Молдагулова Бибигуль</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Сатбаева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Айнақұлов Хасен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Шүкірбаев Абай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Батырхан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Кортесеева Шаракул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Тоқаев Алтынхан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Мақашов 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Жанқоразова 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Қожарова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Сасықбаев З</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Садиев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Ошақбаев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Жылкелдиев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Боран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Үшкемпіров 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Шопаев Нурбол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Сапахов Бахтияр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Амантай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Улбосын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Пишибаев Болат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Джексембиев Елемес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5.Темірбек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Халықов Аманғазы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Аяғанов Үйсінбай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Қожанова Мөлдір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Аяғанов Жұмагелді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Азамат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Абдибаев Жарас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Мұстафаева Күлбақира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Назарымбетова Шырынкүл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Молжанова Зауреш</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Шарипбаев Ербол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Азимхан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Сиязбаева Жұпаркул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Қарасаев Байрам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Күзекбаев Усман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 Мұрат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Садықов Серік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Абдумалик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Усипбаев Абдихай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Күзеков Исан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Күзекбаев Ысван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Нысанова Ақбибі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Сатжанова Раушан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 Нуржан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Күзеков Асан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Жанысбек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Тұйғын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Сарманкулов Арман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Абдешов Абзал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 Досжан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Сарыев Ықлас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Абдусайд</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Орынбеков Амангелді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Алдебеков Алмаз</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6.Үлгілі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КИП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Бансет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Қарлығаш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Орынбеков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Елнұр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Ноғаев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Ерлан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Қашқынбай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Сейітқасым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Әлкен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7.Ынтымақ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"Қазыбаева Ә"</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"Байбурин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"Үкібаева Р"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"Карібаев Р"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"Баймаханов 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"Дәулетбақов 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"Дәулетов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"Ақылбеков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"Жылқышиева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"Саменбаева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"Кемпіреков 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"Жақыпбаев Ш"</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"Тұралиев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"Оңғаров 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"Бұралхиев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"Шинасылов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"Қолдасов 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"Ташибаева 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"Көшкінбай Г"</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"Ерболатов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"Сыдықов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"Рахманова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"Мықтыбаев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"Кейсеков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"Нурдинов 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"Иланова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Д"</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"Құттыбаев Ә"</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"Көбеев 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"Тайшыбекова 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"Балабекова 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"Ратаева 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"Сарманкулова 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"Тайшыбекова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"Алмаханов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"Шаткалбаев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"Жамашев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8.Суханбаев</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Айтбай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Кенжебек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Биторсыхов Жанат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Казанчиев Еркебулан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Мурат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Арыстанбек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Алимжан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Тлеужан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Мухтар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Мухамеджан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Бекмухамед</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Бакдаулет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Буралхиев Асылбек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Бутинбаев Өмирбек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Дуанбеков Зхия</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Нургожаева Нуршаш</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Сапаралиева Улжан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Шегенбаева Асемкул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9.Мырзатай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Кайнар к/х Әдеш.</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Алимбаев Амангельды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Амиреев Абылай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Атеев Нуржан Сатыбалдиевич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Базарбаева Бегимкуль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Бахторазова Шолпан Джаналиевна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Бижасаров Козыхан Ширшикбаевич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Бокебаева Клара Павловна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Дарибаев Оразбай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Жаксымбетов Бауыржан Пармешович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Бейбиталы Абилдабекович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Кернейбаева Мария</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 Есентаев Алмас Ауесбаевич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Абдисалам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Усибалиев Бейбит Косыбаевич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Жетибай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Рахат Махатович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Карымсак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Нукожаев Берикхан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(Нуртаев) Берик Жаменкеевич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Ташев Баймурат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Толымбеков Шарипбай Сатимбекович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Унетаева Карлыгаш Абсатовна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10.Көптерек ауылы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Келимбетов Н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Дүйсебаев Н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Ермахамбетов Б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Қ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Ақбердиев Ш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Алимбетова Ж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Суеншбеков Е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Бибеков Е шаруа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Маматаев Е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Шымырбаев А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Төлепбергенова Б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Жуманкулов С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Кусемисов Б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Примкулов Қ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Сексенбайұлы Д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Келимбетов Ғ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Б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У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Кусемисов А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Тажиметов Ғ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 шару қожалығы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11.Жаңатұрмыс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Таттіқұл 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Кудериев 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Ж.</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Амангозиева 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Абсаматов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Ниятбаева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Рымбеков 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Абсаматова 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Жалғызтөбе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қожалықтарында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Азимбек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Ауғанбаев Қиясхан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Бектенова Жибек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Гайнудинов Бекжан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Медет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Мадина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Бекнур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Амир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Мықтыбекова Нұрсәуле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Сырғаков Дилдабек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Түймекент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қожалықтарында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Абсаматов Ерлан Жаксылыкович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Жолдас Таурбекович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Айдильдаев Максат Аманович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Жанар Бокеевна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Алдекеева Жанакуль Бектемировна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Биназаров Азимхан Буркитбаевич Туймекент-2030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Есенгали Жумабаевич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Базаркулова Перизат (Базаркулов Нурбол)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Талгат Айдарбекович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Битабаров Букенбай Изстелевич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Джуматаева Гульнара Сериковна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Кадыралиев Бекежан Каратаевич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Матекбаева С.М Егембердиев Жумабекке ауысты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Каликеева Кулсат Кадыровна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Крыкбаева Айгуль Ахметовна (Базаркулова Перизат)</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Матекбаева Салтанат Мухамедияевна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Султан Каспакович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Примбетов Юсупбай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Рустанбеков Баха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Бакытбек Рысбекович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Манат Бейшенович</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Роза Махамбеталиевна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 w:id="63"/>
    <w:p>
      <w:pPr>
        <w:spacing w:after="0"/>
        <w:ind w:left="0"/>
        <w:jc w:val="left"/>
      </w:pPr>
      <w:r>
        <w:rPr>
          <w:rFonts w:ascii="Times New Roman"/>
          <w:b/>
          <w:i w:val="false"/>
          <w:color w:val="000000"/>
        </w:rPr>
        <w:t xml:space="preserve"> Аудан көлемінде ауыл шаруашылығы жануарларын мал басын орналастыру үшін жайылымдарды қайта бөлу және оны берілген жайылымдарға ауыстыру схемасы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981"/>
        <w:gridCol w:w="947"/>
        <w:gridCol w:w="1213"/>
        <w:gridCol w:w="1508"/>
        <w:gridCol w:w="850"/>
        <w:gridCol w:w="1342"/>
        <w:gridCol w:w="1146"/>
        <w:gridCol w:w="1146"/>
        <w:gridCol w:w="718"/>
        <w:gridCol w:w="948"/>
        <w:gridCol w:w="949"/>
      </w:tblGrid>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(жайлым және шабындық алқаптары)</w:t>
            </w:r>
          </w:p>
        </w:tc>
        <w:tc>
          <w:tcPr>
            <w:tcW w:w="1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гектар</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Мемлекеттік жер қорынан (гектар)</w:t>
            </w:r>
          </w:p>
          <w:bookmarkEnd w:id="64"/>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5"/>
          <w:p>
            <w:pPr>
              <w:spacing w:after="20"/>
              <w:ind w:left="20"/>
              <w:jc w:val="both"/>
            </w:pPr>
            <w:r>
              <w:rPr>
                <w:rFonts w:ascii="Times New Roman"/>
                <w:b w:val="false"/>
                <w:i w:val="false"/>
                <w:color w:val="000000"/>
                <w:sz w:val="20"/>
              </w:rPr>
              <w:t>
Жалға берілетін жерден (гектар)</w:t>
            </w:r>
          </w:p>
          <w:bookmarkEnd w:id="65"/>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Маусымдық жайылым (гектар)</w:t>
            </w:r>
          </w:p>
          <w:bookmarkEnd w:id="66"/>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Айдалмалы жайылым (гектара)</w:t>
            </w:r>
          </w:p>
          <w:bookmarkEnd w:id="67"/>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 нак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қара-3950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16082</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мал-25850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-3197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24860</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мал-10980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104910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1374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мал-2382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Жылқы-294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 мыс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-2345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19723</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мал-18000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87564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-1355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мал-11490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Жылқы-498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7925</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-1808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мал-13500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Жылқы-1053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-4689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мал-23480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Жылқы-1545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-1800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мал-16000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49260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Жылқы-514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 кент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-3520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мал-31600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Жылқы-1485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8594</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-2062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мал-21365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Жылқы-576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145512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-1900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мал-24500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Жылқы-1052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70742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-2202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мал-24511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Жылқы-933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17225</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-5960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мал-4100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Жылқы-240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123164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-1200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мал-10577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-1950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мал-13500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Жыл-қы-948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-1350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мал-8056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17.Үлгілі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-1260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мал-8204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Жыл-қы-257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18.Бәй-терек ауылдық округі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-2024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мал-15000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Жыл-қы-330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Түйе-жоқ</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39277</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80" w:id="68"/>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68"/>
    <w:bookmarkStart w:name="z81" w:id="69"/>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69"/>
    <w:bookmarkStart w:name="z82" w:id="70"/>
    <w:p>
      <w:pPr>
        <w:spacing w:after="0"/>
        <w:ind w:left="0"/>
        <w:jc w:val="both"/>
      </w:pPr>
      <w:r>
        <w:rPr>
          <w:rFonts w:ascii="Times New Roman"/>
          <w:b w:val="false"/>
          <w:i w:val="false"/>
          <w:color w:val="000000"/>
          <w:sz w:val="28"/>
        </w:rPr>
        <w:t>
      -топырақ – климаттық аймаққа, ауыл шаруашылығы жануарлар түріне, сондай – ақ жайылым өнімділігіне байланысты жайылымның ұзақтық кезеңі;</w:t>
      </w:r>
    </w:p>
    <w:bookmarkEnd w:id="70"/>
    <w:bookmarkStart w:name="z83" w:id="71"/>
    <w:p>
      <w:pPr>
        <w:spacing w:after="0"/>
        <w:ind w:left="0"/>
        <w:jc w:val="both"/>
      </w:pPr>
      <w:r>
        <w:rPr>
          <w:rFonts w:ascii="Times New Roman"/>
          <w:b w:val="false"/>
          <w:i w:val="false"/>
          <w:color w:val="000000"/>
          <w:sz w:val="28"/>
        </w:rPr>
        <w:t>
      - сексеуілді – бұта дала және дала – 180 – 200 күн,</w:t>
      </w:r>
    </w:p>
    <w:bookmarkEnd w:id="71"/>
    <w:bookmarkStart w:name="z84" w:id="72"/>
    <w:p>
      <w:pPr>
        <w:spacing w:after="0"/>
        <w:ind w:left="0"/>
        <w:jc w:val="both"/>
      </w:pPr>
      <w:r>
        <w:rPr>
          <w:rFonts w:ascii="Times New Roman"/>
          <w:b w:val="false"/>
          <w:i w:val="false"/>
          <w:color w:val="000000"/>
          <w:sz w:val="28"/>
        </w:rPr>
        <w:t>
      - шөлейтте 150 – 180 күн,</w:t>
      </w:r>
    </w:p>
    <w:bookmarkEnd w:id="72"/>
    <w:bookmarkStart w:name="z85" w:id="73"/>
    <w:p>
      <w:pPr>
        <w:spacing w:after="0"/>
        <w:ind w:left="0"/>
        <w:jc w:val="both"/>
      </w:pPr>
      <w:r>
        <w:rPr>
          <w:rFonts w:ascii="Times New Roman"/>
          <w:b w:val="false"/>
          <w:i w:val="false"/>
          <w:color w:val="000000"/>
          <w:sz w:val="28"/>
        </w:rPr>
        <w:t>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