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0123" w14:textId="9090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2020 жылғы 23 желтоқсандағы № 66-3 шешімі. Жамбыл облысының Әділет департаментінде 2020 жылғы 30 желтоқсанда № 4875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желтоқсандагы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қалалық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65 354 306 мың теңге, оның ішінде: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15 209 232 мың теңге;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cалықтық емес түсімдер – 368 336 мың теңге;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8 581 883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41 194 855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74 144 368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788 399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801 772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13 373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-9 578 461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9 578 461 мың теңге: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16 064 996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8 799 988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2 313 453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– тармақ жаңа редакцияда – Жамбыл облысы Тараз қалалық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қала әкімдігінің резерві 912 287 мың теңге сомасында бекітілсін.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 – тармақ жаңа редакцияда – Жамбыл облысы Тараз қалалық мәслихатының 29.11.2021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тіркеуден өткен күннен бастап күшіне енеді және 2021 жылдың 1 қаңтарынан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Жетибаев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хатшысының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Жексембиев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66-3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2021 жылға арналған бюджеті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– қосымша жаңа редакцияда – Жамбыл облысы Тараз қалалық мәслихатының 29.11.2021 </w:t>
      </w:r>
      <w:r>
        <w:rPr>
          <w:rFonts w:ascii="Times New Roman"/>
          <w:b w:val="false"/>
          <w:i w:val="false"/>
          <w:color w:val="ff0000"/>
          <w:sz w:val="28"/>
        </w:rPr>
        <w:t>№ 9-3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қолданысқа енгізіледі) шешімімен.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41194855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74144368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8799988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66-3 шешіміне 2 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60725329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12108983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48525329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66-3 шешіміне 3 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2023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32583231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-6215059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