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4687" w14:textId="b9a4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"Тараз қаласында 2020 жылға орта білім беруге мемлекеттік білім беру тапсырысын бекіту туралы" Тараз қаласы әкімдігінің 2019 жылғы 27 желтоқсандағы № 4523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қаласының әкімдігінің 2020 жылғы 24 сәуірдегі № 1428 қаулысы. Жамбыл облысының Әділет департаментінде 2020 жылғы 24 сәуірде № 4584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Тараз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"Тараз қаласында 2020 жылға орта білім беруге мемлекеттік білім беру тапсырысын бекіту туралы" Тараз қаласы әкімдігінің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4523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тіркеудің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4478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электрондық түрдегі эталондық бақылау банкінде 2019 жылдың 30 желтоқсанында жарияланған) күші жойылды деп танылсын.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"Тараз қаласы әкімдігінің білім бөлімі" коммуналдық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Тараз қаласы әкімдігінің интернет-ресурсында орналастырылуын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Тараз қаласы әкімінің орынбасары К. Олжабайға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