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0406" w14:textId="f6f0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15 маусымдағы № 47-8 шешімі. Жамбыл облысының Әділет департаментінде 2020 жылғы 15 маусымда № 4630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"333 728 889" сандары "337 298 889"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"28 357 113" сандары "28 622 113"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"300 000" сандары "35 000"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"303 874 056" сандары "307 444 056"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"343 662 596" сандары "346 732 596"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"116 201" сандары "616 201" сандарымен ауыстырылсын.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337 298 889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307 444 056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305 955 464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8"/>
        <w:gridCol w:w="898"/>
        <w:gridCol w:w="7288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346 732 596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9 997 321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9 627 064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54 986 390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3 855 035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2 189 713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1 665 322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7 054 609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6 403 509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2 215 122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31 711 236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4 044 394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26 269 283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12 179 434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2 971 249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27 856 130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24 320 163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23 093 509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29 257 330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11 296 613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6 367 273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4 929 340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17 084 917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8 125 092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5 442 736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1 553 954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9 487 172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3 951 075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3 295 017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7 547 962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28 988 801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23 401 324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4 402 764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4 255 745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7 557 901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5 198 445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4 372 929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12 252 959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4 886 080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4 886 080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