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31b" w14:textId="e51f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№ 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8 маусымдағы № 125 қаулысы. Жамбыл облысының Әділет департаментінде 2020 жылғы 9 маусымда № 4626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20 ақпанында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5022"/>
        <w:gridCol w:w="2862"/>
        <w:gridCol w:w="344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0"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710 700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3354,75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670 950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Америка Құрама Штаттары, Канада және Еуропа елдерінен әкелінген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қызметтерін субсидиялау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466 667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(республикалық бюджет қаражаты есебінен)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5022"/>
        <w:gridCol w:w="2862"/>
        <w:gridCol w:w="344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2"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