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2a48" w14:textId="1302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жергiлiктi маңызы бар балық шаруашылығы су айдындарының және (немесе) учаскелерінің тiзбесiн бекiту туралы" Жамбыл облысы әкімдігінің 2015 жылғы 28 желтоқсандағы № 326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29 мамырдағы № 119 қаулысы. Жамбыл облысының Әділет департаментінде 2020 жылғы 1 маусымда № 4623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жергiлiктi маңызы бар балық шаруашылығы су айдындарының және (немесе) учаскелерінің тiзбесiн бекiту туралы" Жамбыл облысы әкімдігінің 2015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23 қаңтарында "Ақ жол" газетінде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Нығмашевке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қаулысына 1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жергілікті маңызы бар балық шаруашылығы су айдындарының және (немесе) учаскелерінің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2139"/>
        <w:gridCol w:w="7099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Кеңес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Қарақайнар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Дауытбай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Көшеней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Темірбек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Жиеналы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Сарыбалдақ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Шәлке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Шапаваловское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Темірбек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Багара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Қарабақыр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Базарбай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Сасық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Ақкүмбез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Тегістік</w:t>
            </w:r>
          </w:p>
          <w:bookmarkEnd w:id="11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Бөгеткөл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Таскөл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Сеңгірбай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Сеңгірбай – 2 (Үмбет)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Сеңгірбай – 3 (Аюбай)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Сұлукөл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Каскад Көктем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Көлқайнар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Каскад 5 – Ферма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Кіші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Шоқай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Бөкен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Жасөркен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Бекнұр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Пруд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Мәуке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Хапаев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Сапарқұл</w:t>
            </w:r>
          </w:p>
          <w:bookmarkEnd w:id="12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Билікөл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Теріс – Ашыбұлақ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Төрт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Ұзынбұлақ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Бағдат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Кәріқорған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Каскад Кәріқорған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Корейское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Қоңыртөбе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Қоңыртөбе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Каскад Төрткөл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Ақбастау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Әбділ</w:t>
            </w:r>
          </w:p>
          <w:bookmarkEnd w:id="13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Пруд Разъезд –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Құндыз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Қызылшаруа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4 – бөлімше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Юбилейный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Ленинский – Комсомольский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Көкшырат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Сұмқайтты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Шұқыркөл</w:t>
            </w:r>
          </w:p>
          <w:bookmarkEnd w:id="14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Ақермен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Ақермен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Ленин –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Қызыл қыстақ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Төменгі Мақанды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Хамзайка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Мықанды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Кеңес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Кеңес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Кеңес – 3</w:t>
            </w:r>
          </w:p>
          <w:bookmarkEnd w:id="15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Қаракөл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Кіші – қамқалы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Қашқантеңіз</w:t>
            </w:r>
          </w:p>
          <w:bookmarkEnd w:id="16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Жартас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Мыңшұқыр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Старицакөл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Дачная</w:t>
            </w:r>
          </w:p>
          <w:bookmarkEnd w:id="17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Үлкен Қамқалы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Бүркітті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Жылқыбай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Каскад Қайқы</w:t>
            </w:r>
          </w:p>
          <w:bookmarkEnd w:id="18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Тасөткел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Хазар</w:t>
            </w:r>
          </w:p>
          <w:bookmarkEnd w:id="19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Аңырақай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Каскад Шөміш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Майбұлақ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Ешкілі 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Қарақоныз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Қақпатас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Қарасу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Сортөбе</w:t>
            </w:r>
          </w:p>
          <w:bookmarkEnd w:id="20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Учбулақ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