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f7b91" w14:textId="75f7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Меркі ауданы бойынша әлеуметтік маңызы бар қатынастардың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2020 жылғы 27 ақпандағы № 43-3 шешімі. Жамбыл облысының Әділет департаментінде 2020 жылғы 4 наурызда № 4517 болып тіркелді. Күші жойылды - Жамбыл облыстық мәслихатының 2022 жылғы 14 желтоқсандағы № 23-9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облыстық мәслихатының 14.12.2022 </w:t>
      </w:r>
      <w:r>
        <w:rPr>
          <w:rFonts w:ascii="Times New Roman"/>
          <w:b w:val="false"/>
          <w:i w:val="false"/>
          <w:color w:val="ff0000"/>
          <w:sz w:val="28"/>
        </w:rPr>
        <w:t>№ 23-9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күнтiзбелiк он күн өткен соң қолданысқа енгiзiледi)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"Автомобиль көлігі туралы" Қазақстан Республикасының 2003 жылғы 4 шілдедегі Заңының 14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Жамбыл облыстық маслихаты ШЕШІМ ҚАБЫЛДАДЫ: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Меркі ауданы бойынша әлеуметтік маңызы бар қатынастардың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Жамбыл облысы маслихатының кәсіпкерлікті қолдау, құрылыс, көлік және коммуналдық салаларды дамыту мәселелері жөніндегі тұрақты комиссияға жүктелсін.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Едильбаев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Меркі ауданы бойынша әлеуметтік маңызы бар қатынастардың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– Талдыбұлақ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- Гранитогорск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– Қарасу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