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33fc" w14:textId="9393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облысында тауарлық және сұйытылған мұнай газын тұтыну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2020 жылғы 30 қаңтардағы № 9 қаулысы. Жамбыл облысының Әділет департаментінде 2020 жылғы 13 ақпанда № 4503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"Газ және газбен жабдықтау туралы" Қазақстан Республикасының 2012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облысында тауарлық және сұйытылған мұнай газын тұтыну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"Жамбыл облысында тауарлық және сұйытылған мұнай газын тұтыну нормаларын бекіту туралы" Жамбыл облысы әкімдігінің 2014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2493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14 ақпанында "Ақ жол" газетінде жарияланған)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"Жамбыл облысы әкімдігінің энергетика және тұрғын үй-коммуналдық шаруашылық басқармасы" коммуналдық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оның ресми жариялауға жіберілуін;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өзге де шаралардың қабылдануын қамтамасыз етсін.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бірінші орынбасары Б. Орынбековке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қаңтары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облысында тауарлық және сұйытылған мұнай газын тұтыну нормалары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5602"/>
        <w:gridCol w:w="2418"/>
        <w:gridCol w:w="2788"/>
      </w:tblGrid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газын тұтыну сипаттамасы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(м³)</w:t>
            </w:r>
          </w:p>
          <w:bookmarkEnd w:id="11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тұтыну нормасы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дайындау (газ плитасы және орталықтандырылған ыстық сумен жабдықтау болған жағдайда)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ыстық сумен жабдықтау болмаған жағдайда (газбен су қыздырғыш болмаған жағдайда)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ыстық сумен жабдықтау болмаған жағдайда ыстық су дайындау (газбен су қыздырғыш болған жағдайда)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үй-жайларды жеке жылыту (жылыту маусымында)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шаршы метр жылыту алаңына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5"/>
        <w:gridCol w:w="4286"/>
        <w:gridCol w:w="3233"/>
        <w:gridCol w:w="2706"/>
      </w:tblGrid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 мұнай газынтұтыну сипаттамасы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Газдың қолданылытын көрсеткіштері (1 айға)</w:t>
            </w:r>
          </w:p>
          <w:bookmarkEnd w:id="12"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Газдың тұтыну көлемі (кг)</w:t>
            </w:r>
          </w:p>
          <w:bookmarkEnd w:id="13"/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 үшін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плитасы және орталықтандырылған ыстық сумен қамтылған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плитасы және газбен су жылтатын қондырғысымен қамтылған және орталықтандырылған ыстық сумен қамтылмаған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Шу, Каратау, Жанатас қалалары үшін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плитасы және орталықтандырылған ыстық сумен қамтылған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адамға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үшін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плитасы және орталықтандырылған ыстық сумен қамтылған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плитамен қамтылған және орталықтандырылған ыстық сумен қамтылмаған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плитасымен, газбен су жылтатын қондырғысымен қамтылған және орталықтандырылған ыстық сумен қамтылмаған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