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38cb" w14:textId="da33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қаласының кейбір құрамдас бөліктеріне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2020 жылғы 15 желтоқсандағы № 816 бірлескен қаулысы және Шымкент қаласы мәслихатының 2020 жылғы 15 желтоқсандағы № 72/672-6с шешiмi. Шымкент қаласының Әділет департаментінде 2020 жылғы 25 желтоқсанда № 148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тармағына сәйкес және Қазақстан Республикасы Үкіметінің жанындағы Республикалық ономастика комиссиясының 2020 жылғы 27 тамыздағы қорытындысының негізінде, Шымкент қаласының әкімдігі ҚАУЛЫ ЕТЕДІ және Шымкент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қаласының келесі құрамдас бөліктеріне: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ауданы бойынша: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шағын ауданына – Солтүстік-Батыс шағын ауданы;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шағын ауданына – Ақниет шағын ауданы;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шағын ауданына – Ынтымақ-2 шағын ауданы;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шағын ауданына – Жайлау шағын ауданы;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шағын ауданына – Қорғасын-1 шағын ауданы;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шағын ауданына – Қорғасын-2 шағын ауданы;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шағын ауданына – Нұршуақ шағын ауданы;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Жиделі шағын ауданындағы атауы жоқ көшеге – Жерқорған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Жиделі шағын ауданындағы атауы жоқ көшеге – Жаңарық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Жиделі шағын ауданындағы атауы жоқ көшеге – Тасқала көшесі;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Қызылжар-2 шағын ауданындағы атауы жоқ көшеге – Сарыкөл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Қызылжар-2 шағын ауданындағы атауы жоқ көшеге – Асадал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Қызылжар-2 шағын ауданындағы атауы жоқ көшеге – Ақторғай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Қызылжар-2 шағын ауданындағы атауы жоқ көшеге – Келбет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Қызылжар-2 шағын ауданындағы атауы жоқ көшеге – Көлкент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Қызылжар-2 шағын ауданындағы атауы жоқ көшеге – Сығанақ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Қызылжар-2 шағын ауданындағы атауы жоқ көшеге – Шұбартау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Қызылжар-2 шағын ауданындағы атауы жоқ көшеге – Фараб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Самал-3 шағын ауданындағы атауы жоқ көшеге – Найзалы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Самал-3 шағын ауданындағы атауы жоқ көшеге – Шұбаркөл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шағын ауданындағы атауы жоқ көшеге – Сарғау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шағын ауданындағы атауы жоқ көшеге – Ақеділ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шағын ауданындағы атауы жоқ көшеге – Егізтөбе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шағын ауданындағы атауы жоқ көшеге – Әулиекөл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шағын ауданындағы атауы жоқ көшеге – Қарашығанақ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шағын ауданындағы атауы жоқ көшеге – Киіктау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шағын ауданындағы атауы жоқ көшеге – Күмістікөл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шағын ауданындағы атауы жоқ көшеге – Егіндікөл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шағын ауданындағы атауы жоқ көшеге – Ащысай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шағын ауданындағы атауы жоқ көшеге – Белбұлақ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шағын ауданындағы атауы жоқ көшеге – Ақтүйесай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шағын ауданындағы атауы жоқ көшеге – Шорнақ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шағын ауданындағы атауы жоқ көшеге – Бабақорған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шағын ауданындағы атауы жоқ көшеге – Қарашық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шағын ауданындағы атауы жоқ көшеге – Шаштөбе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шағын ауданындағы атауы жоқ көшеге – Қосқорған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шағын ауданындағы атауы жоқ көшеге – Ханшатыр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шағын ауданындағы атауы жоқ көшеге – Тұрбат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шағын ауданындағы атауы жоқ көшеге – Өзкент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шағын ауданындағы атауы жоқ көшеге – Тастыкөл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шағын ауданындағы атауы жоқ көшеге – Жарқайың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шағын ауданындағы атауы жоқ көшеге – Жезді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шағын ауданындағы атауы жоқ көшеге – Қармақшы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шағын ауданындағы атауы жоқ көшеге – Қарнақ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шағын ауданындағы атауы жоқ көшеге – Таңатар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шағын ауданындағы атауы жоқ көшеге – Қостерек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шағын ауданындағы атауы жоқ көшеге – Қожатоғай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шағын ауданындағы атауы жоқ көшеге – Ақалтын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шағын ауданындағы атауы жоқ көшеге – Ақбата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шағын ауданындағы атауы жоқ көшеге – Саудакент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Қатынкөпір шағын ауданындағы атауы жоқ көшеге – Күмісқазық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шағын ауданындағы атауы жоқ көшеге – Сызған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шағын ауданындағы атауы жоқ көшеге – Шұбартөбе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шағын ауданындағы атауы жоқ көшеге – Көкжал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шағын ауданындағы атауы жоқ көшеге – Шерғала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шағын ауданындағы атауы жоқ көшеге – Шауғар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шағын ауданындағы атауы жоқ көшеге – Аққамшы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шағын ауданындағы атауы жоқ көшеге – Берен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шағын ауданындағы атауы жоқ көшеге – Қорғанкөл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шағын ауданындағы атауы жоқ көшеге – Ақдидар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Ынтымақ-2 шағын ауданындағы атауы жоқ көшеге – Биікжар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Ынтымақ-2 шағын ауданындағы атауы жоқ көшеге – Қазанат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Ынтымақ-2 шағын ауданындағы атауы жоқ көшеге – Ақдастархан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Ынтымақ-2 шағын ауданындағы атауы жоқ көшеге – Кәдесый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Ынтымақ-2 шағын ауданындағы атауы жоқ көшеге – Жоласар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Ынтымақ-2 шағын ауданындағы атауы жоқ көшеге – Кершетас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Ынтымақ-2 шағын ауданындағы атауы жоқ көшеге – Жаңақоғам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Ынтымақ-2 шағын ауданындағы атауы жоқ көшеге – Бөрілі байрақ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Ынтымақ-2 шағын ауданындағы атауы жоқ көшеге – Таскөл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Ынтымақ-2 шағын ауданындағы атауы жоқ көшеге – Жаскешу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Ынтымақ-2 шағын ауданындағы атауы жоқ көшеге – Сарыжаз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Ынтымақ-2 шағын ауданындағы атауы жоқ көшеге – Есік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Ынтымақ-2 шағын ауданындағы атауы жоқ көшеге – Ембі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Ынтымақ-2 шағын ауданындағы атауы жоқ көшеге – Орда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Ынтымақ-2 шағын ауданындағы атауы жоқ көшеге – Сазсырнай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Ынтымақ-2 шағын ауданындағы атауы жоқ көшеге – Сарқан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Ынтымақ-2 шағын ауданындағы атауы жоқ көшеге – Наруан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Ақтас-1 тұрғын алабындағы атауы жоқ көшеге – Ақөлең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Ақтас-1 тұрғын алабындағы атауы жоқ көшеге – Талдынұра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Ақтас-1 тұрғын алабындағы атауы жоқ көшеге – Тұздыкөл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Ақтас-2 тұрғын алабындағы атауы жоқ көшеге – Көлбастау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Ақтас-2 тұрғын алабындағы атауы жоқ көшеге – Жетіжол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Солтүстік-саяжай шағын ауданындағы атауы жоқ көшеге – Қарақұм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Солтүстік-саяжай шағын ауданындағы атауы жоқ көшеге – Айғыржал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Солтүстік-саяжай шағын ауданындағы атауы жоқ көшеге – Руханият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Солтүстік-саяжай шағын ауданындағы атауы жоқ көшеге – Ақсукент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Солтүстік-саяжай шағын ауданындағы атауы жоқ көшеге – Көмешбұлақ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Солтүстік-саяжай шағын ауданындағы атауы жоқ көшеге – Жезкент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Солтүстік-саяжай шағын ауданындағы атауы жоқ көшеге – Қаракөл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Солтүстік-саяжай шағын ауданындағы атауы жоқ көшеге – Жас отау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Солтүстік-саяжай шағын ауданындағы атауы жоқ көшеге – Сандықкөл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Солтүстік-саяжай шағын ауданындағы атауы жоқ көшеге – Шатыркөл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тұрғын алабындағы атауы жоқ көшеге – Алтынкүз көшесі;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ауданы бойынша: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шағын ауданына – Түркістан шағын ауданы;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шағын ауданына – Көркем шағын ауданы;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шағын ауданына – Береке шағын ауданы;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шағын ауданына – Сәуле шағын ауданы;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шағын ауданына – Кіші самал шағын ауданы;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шағын ауданына – Спорт шағын ауданы;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шағын ауданына – Наурыз шағын ауданы;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шағын ауданына – Отырар шағын ауданы;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шағын ауданына – Ескі қала шағын ауданы;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Сәуле шағын ауданындағы атауы жоқ көшеге – Қос Тұра көшесі;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Сәуле шағын ауданындағы атауы жоқ көшеге – Ақкеніш көшесі;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Сәуле шағын ауданындағы атауы жоқ көшеге – Серпін көшесі;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Сәуле шағын ауданындағы атауы жоқ көшеге – Сәуле көшесі;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Сәуле шағын ауданындағы атауы жоқ көшеге – Тараз көшесі;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шағын ауданындағы атауы жоқ көшеге – Көктас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шағын ауданындағы атауы жоқ көшеге – Шолпан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Отырар шағын ауданындағы атауы жоқ көшеге – Тасқұдық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Отырар шағын ауданындағы атауы жоқ көшеге – Шынарлы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Отырар шағын ауданындағы атауы жоқ көшеге – Шыңбұлақ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Забадам шағын ауданындағы атауы жоқ көшеге – Таған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Химфарм шағын ауданындағы атауы жоқ көшеге – Саялы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 шағын ауданындағы атауы жоқ көшеге – Ақтау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Самал-2 шағын ауданындағы атауы жоқ көшеге – Байдала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Самал-2 шағын ауданындағы атауы жоқ көшеге – Гүлмайса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Ескі қала шағын ауданындағы атауы жоқ көшеге – Байшұбар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орталығындағы атауы жоқ көшеге – Қошқар ата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орталығындағы атауы жоқ көшеге – Қазата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орталығындағы атауы жоқ көшеге – Майдантал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орталығындағы атауы жоқ көшеге – Жарқын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орталығындағы атауы жоқ көшеге – Дария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орталығындағы атауы жоқ көшеге – Дәулет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шағын ауданындағы атауы жоқ көшеге – Бабатай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шағын ауданындағы атауы жоқ көшеге – Заман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шағын ауданындағы атауы жоқ көшеге – Сазды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 шағын ауданындағы атауы жоқ көшеге – Тоқпан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 шағын ауданындағы атауы жоқ көшеге – Самғау көшесі;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ауданы бойынша: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шағын ауданын – Күншығыс шағын ауданы;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шағын ауданын – Теріскей шағын ауданы;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шағын ауданын – Сайрам шағын ауданы;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шағын ауданын – Шапағат шағын ауданы;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Маятас тұрғын алабындағы атауы жоқ көшеге – Наршөккен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 тұрғын алабындағы атауы жоқ көшеге – Нұрлысай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 тұрғын алабындағы атауы жоқ көшеге – Елік сай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 тұрғын алабындағы атауы жоқ көшеге – Саяқ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Маятас тұрғын алабындағы атауы жоқ көшеге – Жәйрем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Маятас тұрғын алабындағы атауы жоқ көшеге – Аягөз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Маятас тұрғын алабындағы атауы жоқ көшеге – Құланөтпес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Маятас тұрғын алабындағы атауы жоқ көшеге – Шыңтөбе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Маятас тұрғын алабындағы атауы жоқ көшеге – Егіндібұлақ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Мирас шағын ауданындағы атауы жоқ көшеге – Қаратомар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шағын ауданындағы атауы жоқ көшеге – Жас қыран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шағын ауданындағы атауы жоқ көшеге – Кеңнұра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шағын ауданындағы атауы жоқ көшеге – Нұртөбе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шағын ауданындағы атауы жоқ көшеге – Қоскүмбез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Қарабастау тұрғын алабындағы атауы жоқ көшеге –Үстем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Қарабастау тұрғын алабындағы атауы жоқ көшеге – Қымызқұдық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Қарабастау тұрғын алабындағы атауы жоқ көшеге – Күмісқұдық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Абдуллабад тұрғын алабындағы атауы жоқ көшеге – Шөптікөл көшесі;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ауданы бойынша: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шағын ауданын – Асар шағын ауданы;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шағын ауданын – Асар-2 шағын ауданы;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шағын ауданын – Тұран шағын ауданы;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шағын ауданын – Нұртас шағын ауданы;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Асар-2 шағын ауданындағы атауы жоқ көшеге – Арқау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Асар-2 шағын ауданындағы атауы жоқ көшеге – Бабасай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Асар-2 шағын ауданындағы атауы жоқ көшеге – Кеңдала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Асар-2 шағын ауданындағы атауы жоқ көшеге – Армандастар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Асар-2 шағын ауданындағы атауы жоқ көшеге – Қымбат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Асар-2шағын ауданындағы атауы жоқ көшеге – Таңшапағы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Асар-2шағын ауданындағы атауы жоқ көшеге – Көкмайса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Асар-2 шағын ауданындағы атауы жоқ көшеге – Бойтұмар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Асар-2 шағын ауданындағы атауы жоқ көшеге – Қараш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Асар-2 шағын ауданындағы атауы жоқ көшеге – Атакент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Асар-2 шағын ауданындағы атауы жоқ көшеге – Арқат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Асар-2 шағын ауданындағы атауы жоқ көшеге – Жезкиік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Асар-2 шағын ауданындағы атауы жоқ көшеге – Алқатерек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Асар-2 шағын ауданындағы атауы жоқ көшеге – Күншоғыр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Асар-2 шағын ауданындағы атауы жоқ көшеге – Алмаз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Асар-2 шағын ауданындағы атауы жоқ көшеге – Көкжазық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Асар-2 шағын ауданындағы атауы жоқ көшеге – Көлсай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Асар-2 шағын ауданындағы атауы жоқ көшеге – Арыс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Асар-2 шағын ауданындағы атауы жоқ көшеге – Көкбастау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Асар-2 шағын ауданындағы атауы жоқ көшеге – Нұржол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Асар-2 шағын ауданындағы атауы жоқ көшеге – Құмкент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Мирас шағын ауданындағы атауы жоқ көшеге – Құлыншақты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Мирас шағын ауданындағы атауы жоқ көшеге – Алдаспан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Мирас шағын ауданындағы атауы жоқ көшеге – Қалқаман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Мирас шағын ауданындағы атауы жоқ көшеге – Жалаңтөс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Мирас шағын ауданындағы атауы жоқ көшеге – Айғақ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Мирас шағын ауданындағы атауы жоқ көшеге – Басбайтал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Мирас шағын ауданындағы атауы жоқ көшеге – Біртілек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Мирас шағын ауданындағы атауы жоқ көшеге – Ер қосай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Мирас шағын ауданындағы атауы жоқ көшеге – Бекетай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Мирас шағын ауданындағы атауы жоқ көшеге – Еңлік Кебек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Мирас шағын ауданындағы атауы жоқ көшеге – Торғай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Мирас шағын ауданындағы атауы жоқ көшеге – Жеті-қоңыр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Мирас шағын ауданындағы атауы жоқ көшеге – Қарашаш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Мирас шағын ауданындағы атауы жоқ көшеге – Алтын Орда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Қайнар-бұлақ саяжайындағы атауы жоқ көшеге – Алғыр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Қайнар-бұлақ саяжайындағы атауы жоқ көшеге – Бейнеу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Қайнар-бұлақ саяжайындағы атауы жоқ көшеге – Бекарыс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Қайнар-бұлақ саяжайындағы атауы жоқ көшеге – Бастөбе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Қайнар-бұлақ саяжайындағы атауы жоқ көшеге – Ақшағыл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Қайнар-бұлақ саяжайындағы атауы жоқ көшеге – Алтынқабақ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Қайнар-бұлақ саяжайындағы атауы жоқ көшеге – Балталы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Қайнар-бұлақ саяжайындағы атауы жоқ көшеге – Маржанкөл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Қайнар-бұлақ саяжайындағы атауы жоқ көшеге – Қазығұрт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Қайнар-бұлақ саяжайындағы атауы жоқ көшеге – Марқабат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Қайнар-бұлақ саяжайындағы атауы жоқ көшеге – Қызылгүл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Қайнар-бұлақ саяжайындағы атауы жоқ көшеге – Бақты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Қайнар-бұлақ саяжайындағы атауы жоқ көшеге – Дулыға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Қайнар-бұлақ саяжайындағы атауы жоқ көшеге – Өрмек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Қайнар-бұлақ саяжайындағы атауы жоқ көшеге – Жалбыз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Қайнар-бұлақ саяжайындағы атауы жоқ көшеге – Қарағай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Қайнар-бұлақ саяжайындағы атауы жоқ көшеге – Баспана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Қайнар-бұлақ саяжайындағы атауы жоқ көшеге – Өндіріс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шағын ауданындағы атауы жоқ көшеге – Ақсу-Аюлы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шағын ауданындағы атауы жоқ көшеге – Бабалы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шағын ауданындағы атауы жоқ көшеге – Ақкент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шағын ауданындағы атауы жоқ көшеге – Елім-ай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шағын ауданындағы атауы жоқ көшеге – Науша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Нұртас шағын ауданындағы атауы жоқ көшеге – Жиенқұм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Нұртас шағын ауданындағы атауы жоқ көшеге – Тарлан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Нұртас шағын ауданындағы атауы жоқ көшеге – Асаукөл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Нұртас шағын ауданындағы атауы жоқ көшеге – Байтақ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Нұртас шағын ауданындағы атауы жоқ көшеге – Даналық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Нұртас шағын ауданындағы атауы жоқ көшеге – Таскескен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Нұртас шағын ауданындағы атауы жоқ көшеге – Үшқара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Нұртас шағын ауданындағы атауы жоқ көшеге – Ұшқыштар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Нұртас шағын ауданындағы атауы жоқ көшеге – Шертер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Нұртас шағын ауданындағы атауы жоқ көшеге – Найзақара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Нұртас шағын ауданындағы атауы жоқ көшеге – Ақберді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Нұртас шағын ауданындағы атауы жоқ көшеге – Нұрақ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Нұртас шағын ауданындағы атауы жоқ көшеге – Көксерек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Нұртас шағын ауданындағы атауы жоқ көшеге – Қарауылтөбе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Нұртас шағын ауданындағы атауы жоқ көшеге –Төретам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Нұртас шағын ауданындағы атауы жоқ көшеге – Байтас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Нұртас шағын ауданындағы атауы жоқ көшеге – Хан тәңірі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Нұртас шағын ауданындағы атауы жоқ көшеге – Ақ отау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Нұртас шағын ауданындағы атауы жоқ көшеге – Кәусар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Нұртас шағын ауданындағы атауы жоқ көшеге – Кеңжарық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Нұртас шағын ауданындағы атауы жоқ көшеге – Маржантас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Нұртас шағын ауданындағы атауы жоқ көшеге – Ойтоған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Азат шағын ауданындағы атауы жоқ көшеге – Тасбөгет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Азат шағын ауданындағы атауы жоқ көшеге – Сыр сұлуы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Азат шағын ауданындағы атауы жоқ көшеге – Көкорай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Азат шағын ауданындағы атауы жоқ көшеге – Балқурай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Азат шағын ауданындағы атауы жоқ көшеге – Әуенсай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Азат шағын ауданындағы атауы жоқ көшеге – Бестоған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Азат шағын ауданындағы атауы жоқ көшеге – Гүлдәурен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Азат шағын ауданындағы атауы жоқ көшеге – Жайна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Азат шағын ауданындағы атауы жоқ көшеге – Сарытас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Азат шағын ауданындағы атауы жоқ көшеге – Сымбат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Азат шағын ауданындағы атауы жоқ көшеге – Салауат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Азат шағын ауданындағы атауы жоқ көшеге – Жазиралы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Азат шағын ауданындағы атауы жоқ көшеге – Ақтолқын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даңғылға – Абылай хан даңғылы;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 Диқан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 Жаңаша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 Шабыт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 Ақтиін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 Қорған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 Қаржау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 Талпыныс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 Рамадан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 Жасұлан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 Сарыбұлақ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 Моншақты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 Үстірт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 Шыңтас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–Талапкер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 Маржанбұлақ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 Жантөре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 Шежіре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 Сарыкемер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 Кеңесшіл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 Үлкен жар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 Қиятас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 Қылыш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 Шалғай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 Бойшұбар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 Құмауыл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 Қойлық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 Шыршық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 Ақкөпір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 Білге қаған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шағын ауданындағы атауы жоқ көшеге – Жейхун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Тұран шағын ауданындағы атауы жоқ көшеге – Көкшоқы көшесі;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Тұран шағын ауданындағы атауы жоқ көшеге – Алатау батыр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 шағын ауданындағы атауы жоқ көшеге – Жастілек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 шағын ауданындағы атауы жоқ көшеге – Шерқала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 шағын ауданындағы атауы жоқ көшеге – Байтуған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 шағын ауданындағы атауы жоқ көшеге – Жасар бұлақ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 шағын ауданындағы атауы жоқ көшеге – Жылбұлақ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 шағын ауданындағы атауы жоқ көшеге – Жарма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 шағын ауданындағы атауы жоқ көшеге – Кеңтарал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 шағын ауданындағы атауы жоқ көшеге – Жасақ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 шағын ауданындағы атауы жоқ көшеге – Науатас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 шағын ауданындағы атауы жоқ көшеге – Көкбөрі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 шағын ауданындағы атауы жоқ көшеге – Ботай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 шағын ауданындағы атауы жоқ көшеге – Айқабақ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 шағын ауданындағы атауы жоқ көшеге – Сынтас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 шағын ауданындағы атауы жоқ көшеге – Берел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 шағын ауданындағы атауы жоқ көшеге – Шолпы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 шағын ауданындағы атауы жоқ көшеге – Адалбақан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 шағын ауданындағы атауы жоқ көшеге – Құндызарай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шағын ауданындағы атауы жоқ көшеге – Кеңтөбе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шағын ауданындағы атауы жоқ көшеге – Сиректас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шағын ауданындағы атауы жоқ көшеге – Жосалы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шағын ауданындағы атауы жоқ көшеге – Ақжолтай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шағын ауданындағы атауы жоқ көшеге – Атажұрт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шағын ауданындағы атауы жоқ көшеге – Аманат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шағын ауданындағы атауы жоқ көшеге – Желтау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Бозарық шағын ауданындағы атауы жоқ көшеге – Ақкиіксай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Таскен шағын ауданындағы атауы жоқ көшеге – Асар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атауы жоқ көшеге – Қызан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атауы жоқ көшеге – Төресай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атауы жоқ көшеге – Байсал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атауы жоқ көшеге – Сандуғаш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атауы жоқ көшеге – Кеншілер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атауы жоқ көшеге – Қырат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атауы жоқ көшеге – Аққорған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атауы жоқ көшеге – Қызбел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атауы жоқ көшеге – Орбұлақ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атауы жоқ көшеге – Балбүрген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атауы жоқ көшеге – Балқаймақ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атауы жоқ көшеге – Қырмызы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атауы жоқ көшеге – Жүзімдік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атауы жоқ көшеге – Кемел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атауы жоқ көшеге – Сүйінші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Таскен тұрғын алабындағы атауы жоқ көшеге – Адырна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шағын ауданындағыатауы жоқ көшеге – Ырыс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шағын ауданындағы атауы жоқ көшеге – Сырнай бұлақ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шағын ауданындағы атауы жоқ көшеге – Кемербастау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шағын ауданындағы атауы жоқ көшеге – Жағажай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тұрғын алабындағы атауы жоқ көшеге – Тастыбұлақ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Нұрсәт шағын ауданындағы атауы жоқ көшеге – Жошы хан көшесі атаулары берілсін.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Келесі құрамдас бөліктер: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ауданы бойынша: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орталығындағы Б.Майлин көшесі – Құмкөл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Жиделі шағын ауданындағы Абай көшесі – Қосағаш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Жиделі шағын ауданындағы Мұхтар Әуезов көшесі – Тарғыл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тұрғын алабындағы Фабричная көшесі – Балқаш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шағына ауданындағы Жастар көшесі – Қарақұр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Тәуелсіздікке 20 жыл тұрғын алабындағы Ш.Қалдаяқов көшесі – Ақтүбек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Тәуелсіздікке 20 жыл тұрғын алабындағы М.Мәметова көшесі – Сарышаған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Игілік тұрғын алабындағы Ю.Гагарин көшесі – Айсакөл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Тұрлан шағын ауданындағы Цветочная көшесі – Көксу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Самал-1 шағын ауданындағы Манас көшесі – Аққұдық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Самал-3 шағын ауданындағы Б.Саттарханов көшесі – Төрткөл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Самал-3 шағын ауданындағы Қ.Аманжолов көшесі – Кентөбе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Самал-3 шағын ауданындағы Д.Үрпеков көшесі – Арасантау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шағын ауданындағы Түркістан көшесі – Жетікөл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Қатынкөпір шағын ауданындағы Восход көшесі – Зортөбе көшесі;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ауданы бойынша: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орталығындағы Рекордный өткелі – Дамыл өткелі;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орталығындағы Демобилизованный өткелі – Ақтаң өткелі;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орталығындағы Машинистер көшесі – Сағым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орталығындағы Светафор өткелі – Майса өткелі;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орталығындағы Меркурий өткелі – Алау өткелі;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орталығындағы М.Мусоргского өткелі – Кемер өткелі;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орталығындағы И.Амангелді көшесі – Амангелді Иманов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Сәуле шағын ауданындағы Өндірістік көшесі – Зерде көшесі;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Сәуле шағын ауданындағы Абай көшесі – Тұмарлы көшесі;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Сәуле шағын ауданындағы Абай көшесі – Алтынқыран көшесі;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Кіші Самал шағын ауданындағы Қ.Рысқұлбеков көшесі – Рабат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Кіші Самал шағын ауданындағы Қ.Рысқұлбеков көшесі – Баянтау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Кіші Самал шағын ауданындағы Қ.Рысқұлбеков көшесі – Зертас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Ескі қала шағын ауданындағы Е.Пугачев көшесі – Құлантау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шағын ауданындағы Задарьинская көшесі – Айқап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шағын ауданындағы Парниковая көшесі – Жылыжай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Забадам шағын ауданындағы Украинский тұйығы – Алқа тұйығы;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Химфарм шағын ауданындағы Артельный көшесі – Аймақ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Химфарм шағын ауданындағы Застенная көшесі – Қамал көшесі;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ауданы бойынша: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орталығындағы Перов көшесі – Қасқабұлақ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орталығындағы Глинка көшесі – Қайындыкөл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шағын ауданындағы Транспортный өткелі – Ақбауыр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Қарабастау тұрғын алабындағы Абай көшесі – Қоянды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Қарабастау тұрғын алабындағы Жастар көшесі – Қарағайлы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Қарабастау тұрғын алабындағы Панфилов көшесі – Қарағаш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Бадам-2 тұрғын алабындағы Құрманғазы көшесі – Шамалған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Жұлдыз тұрғын алабындағы Ю.Гагарин көшесі – Асубұлақ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Жалын тұрғын алабындағы Грушовая көшесі – Шарбақты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Жалын тұрғын алабындағы Прохладная көшесі – Бестөбе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Жалын тұрғын алабындағы Садовая көшесі – Ақшатыр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Жалын тұрғын алабындағы Зеленая көшесі – Талшық көшесі;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Жалын тұрғын алабындағы Ягодная көшесі – Тайынша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Тоғыс тұрғын алабындағы Игілік көшесі – Қаршыға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Тоғыс тұрғын алабындағы Ақбұлақ көшесі – Нұрбұлақ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Тоғыс тұрғын алабындағы Абай көшесі – Қарабау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Маятас тұрғын алабындағы Желтоқсан көшесі – Белтерек көшесі;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Базарқақпа тұрғын алабындағы Набережная-2 көшесі – Ақбел көшесі болып қайта аталсын.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Шымкент қаласы аудандарының әкiмдерi осы бірлескен қаулы мен шешiмдi iске асыру жөнiнде қажеттi шаралар қабылдасын.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"Шымкент қаласының мәдениет, тілдерді дамыту және архивтер басқармасы" мемлекеттік мекемесі Қазақстан Республикасының заңнамасында белгіленген тәртіппен: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қаулы мен шешімді Шымкент қаласының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қаулы мен шешімді, оны ресми жариялағаннан кейін, Шымкент қаласы әкімдігінің интернет-ресурсында орналастыруды қамтамасыз етсін.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қаулы мен шешімнің орындалуын бақылау Шымкент қаласы әкімінің бірінші орынбасары Ш. Мұқанға жүктелсін.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Бірлескен қаулы мен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Дарменов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