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bb134f" w14:textId="0bb134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Барлық кандидаттар үшін үгіттік баспа материалдарын орналастыру үшін орындарды белгілеу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Шымкент қаласы әкімдігінің 2020 жылғы 8 желтоқсандағы № 769 қаулысы. Шымкент қаласының Әділет департаментінде 2020 жылғы 8 желтоқсанда № 141 болып тіркелді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Қаулының тақырыбы жаңа редакцияда – Шымкент қаласы әкiмдiгiнiң 16.08.2022 </w:t>
      </w:r>
      <w:r>
        <w:rPr>
          <w:rFonts w:ascii="Times New Roman"/>
          <w:b w:val="false"/>
          <w:i w:val="false"/>
          <w:color w:val="ff0000"/>
          <w:sz w:val="28"/>
        </w:rPr>
        <w:t>№ 1579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 (алғашқы ресми жарияланған күнінен бастап қолданысқа енгізіледі).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Республикасындағы сайлау туралы" Қазақстан Республикасының Конституциялық Заңының </w:t>
      </w:r>
      <w:r>
        <w:rPr>
          <w:rFonts w:ascii="Times New Roman"/>
          <w:b w:val="false"/>
          <w:i w:val="false"/>
          <w:color w:val="000000"/>
          <w:sz w:val="28"/>
        </w:rPr>
        <w:t>28-бабы</w:t>
      </w:r>
      <w:r>
        <w:rPr>
          <w:rFonts w:ascii="Times New Roman"/>
          <w:b w:val="false"/>
          <w:i w:val="false"/>
          <w:color w:val="000000"/>
          <w:sz w:val="28"/>
        </w:rPr>
        <w:t xml:space="preserve"> 6-тармағына сәйкес, Шымкент қаласының әкімдігі ҚАУЛЫ ЕТЕДІ: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Кіріспе жаңа редакцияда – Шымкент қаласы әкiмдiгiнiң 16.08.2022 </w:t>
      </w:r>
      <w:r>
        <w:rPr>
          <w:rFonts w:ascii="Times New Roman"/>
          <w:b w:val="false"/>
          <w:i w:val="false"/>
          <w:color w:val="000000"/>
          <w:sz w:val="28"/>
        </w:rPr>
        <w:t>№ 1579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 (алғашқы ресми жарияланған күнінен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1. Алынып тасталды - Шымкент қаласы әкiмдiгiнiң 16.08.2022 </w:t>
      </w:r>
      <w:r>
        <w:rPr>
          <w:rFonts w:ascii="Times New Roman"/>
          <w:b w:val="false"/>
          <w:i w:val="false"/>
          <w:color w:val="000000"/>
          <w:sz w:val="28"/>
        </w:rPr>
        <w:t>№ 1579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 (алғашқы ресми жарияланған күнінен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Барлық кандидаттар үшін үгіттік баспа материалдарын орналастыру үшін орындар осы қаулының </w:t>
      </w:r>
      <w:r>
        <w:rPr>
          <w:rFonts w:ascii="Times New Roman"/>
          <w:b w:val="false"/>
          <w:i w:val="false"/>
          <w:color w:val="000000"/>
          <w:sz w:val="28"/>
        </w:rPr>
        <w:t>2-қосымшасына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белгіленсін.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Шымкент қаласы әкімдігінің мынадай кейбір қаулыларының күштері жойылды деп танылсын: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"Кандидаттарға сайлаушылармен кездесуі үшін шарттық негізде үй-жайлар беру және үгіттік баспа материалдарын орналастыру үшін орындар белгілеу туралы" Шымкент қаласы әкімдігінің 2015 жылғы 4 наурыздағы № 288 (Нормативтік құқықтық актілерді мемлекеттік тіркеу туралы тізілімінде № 3074 нөмірімен тіркелген, "Әділет" ақпараттық-құқықтық жүйесінде 2015 жылғы 4 сәуірінде жарияланған) 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"Кандидаттарға сайлаушылармен кездесуі үшін шарттық негізде үй-жайлар беру және үгіттік баспа материалдарын орналастыру үшін орындар белгілеу туралы" Шымкент қаласы әкімдігінің 2015 жылғы 4 наурыздағы № 288 қаулысына толықтырулар енгізу туралы" Шымкент қаласы әкімдігінің 2016 жылғы 10 ақпандағы № 122 (Нормативтік құқықтық актілерді мемлекеттік тіркеу туралы тізілімінде № 3581 нөмірімен тіркелген, "Әділет" ақпараттық-құқықтық жүйесінде 2016 жылғы 24 ақпанында жарияланған) 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"Шымкент қаласының ішкі саясат және жастар істері жөніндегі басқармасы" мемлекеттік мекемесі Қазақстан Республикасының заңнамасында белгіленген тәртіпте:</w:t>
      </w:r>
    </w:p>
    <w:bookmarkEnd w:id="5"/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қаулының Шымкент қаласының Әділет департаментінде мемлекеттік тіркелуін;</w:t>
      </w:r>
    </w:p>
    <w:bookmarkEnd w:id="6"/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ресми жарияланғаннан кейін осы қаулыны Шымкент қаласы әкімдігінің интернет-ресурсына орналастыруын қамтамасыз етсін.</w:t>
      </w:r>
    </w:p>
    <w:bookmarkEnd w:id="7"/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Осы қаулының орындалуын бақылау Шымкент қаласы әкімінің бірінші орынбасары Ш.Мұқанға жүктелсін.</w:t>
      </w:r>
    </w:p>
    <w:bookmarkEnd w:id="8"/>
    <w:bookmarkStart w:name="z1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Осы қаулы оның алғашқы ресми жарияланған күнінен бастап қолданысқа енгізіледі.</w:t>
      </w:r>
    </w:p>
    <w:bookmarkEnd w:id="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Шымкент қаласының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Айтенов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"КЕЛІСІЛДІ"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Шымкент қалалық сайлау комиссиясы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Келісу белгісі жаңа редакцияда - Шымкент қаласы әкiмдiгiнiң 16.08.2022 </w:t>
      </w:r>
      <w:r>
        <w:rPr>
          <w:rFonts w:ascii="Times New Roman"/>
          <w:b w:val="false"/>
          <w:i w:val="false"/>
          <w:color w:val="000000"/>
          <w:sz w:val="28"/>
        </w:rPr>
        <w:t>№ 1579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 (алғашқы ресми жарияланған күнінен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Шымкент қаласы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8 желтоқсаны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769 қаулысына 1-қосымша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Кандидаттарға сайлаушылармен кездесуі үшін шарттық негізде берілетін үй-жайлардың тізімі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1-қосымша алынып тасталды - Шымкент қаласы әкiмдiгiнiң 16.08.2022 </w:t>
      </w:r>
      <w:r>
        <w:rPr>
          <w:rFonts w:ascii="Times New Roman"/>
          <w:b w:val="false"/>
          <w:i w:val="false"/>
          <w:color w:val="ff0000"/>
          <w:sz w:val="28"/>
        </w:rPr>
        <w:t>№ 1579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 (алғашқы ресми жарияланған күнінен бастап қолданысқа енгізіледі).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Шымкент қаласы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8 желтоқсаны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769 қаулысына 2-қосымша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Барлық кандидаттар үшін үгіттік баспа материалдарын орналастыру үшін орындар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2-қосымша жаңа редакцияда - Шымкент қаласы әкiмдiгiнiң 25.12.2023 </w:t>
      </w:r>
      <w:r>
        <w:rPr>
          <w:rFonts w:ascii="Times New Roman"/>
          <w:b w:val="false"/>
          <w:i w:val="false"/>
          <w:color w:val="ff0000"/>
          <w:sz w:val="28"/>
        </w:rPr>
        <w:t>№ 2872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 (алғашқы ресми жарияланған күнінен кейін қолданысқа енгізіледі).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 ауданы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"Қатын көпір" шағын ауданы, Әл-Фараби көшесі, № 94 үйдің жанында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"Тұрлан" шағын ауданы, Шмидта көшесі, "Тұрлан экспедициясы" аялдамасының жанында 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"Игілік" тұрғын алабы, Ж.Манқараев көшесі, "Жорабай ата" аялдамасының жанында 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Бәйдібек би даңғылы, Шымкент қаласы мәдениет, тілдерді дамыту және архивтер басқармасының "Шымкент мемлекеттік зоологиялық саябағы" мемлекеттік коммуналдық қазыналық кәсіпорны ғимаратының жанында 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"Қайнарбұлақ" тұрғын алабы, Шымкент қаласының білім басқармасының "№106 Қайнарбұлақ жалпы орта білім беретін мектебі" коммуналдық мемлекеттік мекемесі ғимаратының жанында 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"Ақжайық" шағын ауданы, Сырым батыр көшесі, Шымкент қаласының білім басқармасының "№59 жалпы орта білім беретін мектебі" коммуналдық мемлекеттік мекемесі ғимаратының жанында 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"Ақжайық" шағын ауданы, Шымкент қаласының білім басқармасының "№88 жалпы орта білім беретін мектебі" коммуналдық мемлекеттік мекемесі ғимаратының жанында 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"Достық" шағын ауданы, Шымкент қаласының білім басқармасының "69 жалпы орта білім беретін мектебі" коммуналдық мемлекеттік мекемесі ғимаратының жанында 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"Қайнарбұлақ" саяжайы, Алау массиві, "Фабричная" аялдамасы жанында 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"Қайнарбұлақ" саяжайы, Шымкент қаласының білім басқармасының "№83 жалпы орта білім беретін мектебі" коммуналдық мемлекеттік мекемесі ғимаратының жанында 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"Асар" шағын ауданы, Шымкент қаласының білім басқармасының "№90 жалпы орта білім беретін мектебі" коммуналдық мемлекеттік мекемесі ғимаратының жанында 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"Бозарық" шағын ауданы, Шымкент қаласының білім басқармасының "№ 57 жалпы орта білім беретін мектебі" коммуналдық мемлекеттік мекемесі ғимаратының жанында 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"Қызылжар" шағын ауданы, Жиделібайсын көшесі, №64 үйдің жанында 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Темірлан тас жолы және Арыстанбаб көшесінің қиылысында 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"Қызылжар" тұрғын алабы, Шардара көшесі, "Шымкент құс" жауапкершілігі шектеулі серіктестігі ғимаратының жанында 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"Игілік" тұрғын алабы, Б.Искаков және В.Терешкова көшелерінің қиылысында 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"Тәуелсіздікке 20 жыл" тұрғын алабы, Абылайхан көшесі, "Көкбұлақ" аялдаманың жанында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Еңбекші ауданы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Елшібек батыр көшесі, "Қазпочта" акционерлік қоғамының №8 пошта бөлімшесі ғимаратының жанында 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Ғ.Иляев көшесі, "Қазпочта" акционерлік қоғамының №14 пошта бөлімшесі ғимаратының жанында 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Сайрам көшесі, Шымкент қаласының денсаулық сақтау басқармасының шаруашылық жүргізу құқығындағы "№5 қалалық емхана" мемлекеттік коммуналдық кәсіпорны ғимаратының жанында 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"Абдулабад" тұрғын алабы, Абдулабад көшесі, Шымкент қаласының білім басқармасының "Али Ақбаев атындағы №101 жалпы орта білім беретін мектебі" коммуналдық мемлекеттік мекемесі ғимаратының жанында 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"Тұрдыабад" тұрғын алабы, Е.Исраилов көшесі, "Сегіз" аялдаманың жанында 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"Бадам-1" тұрғын алабы, Ленгір тас жолы, Шымкент қаласы денсаулық сақтау басқармасының шаруашылық жүргізу құқығындағы "№7 қалалық емхана" мемлекеттік коммуналдық кәсіпорын ғимаратының жанында 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"Базарқақпа" тұрғын алабы, А.Абдалиев және Абдулабад көшелерінің қиылысында 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"Бадам" тұрғын алабы, К.Тұрсынбайұлы көшесі, "Казпочта" акционерлік қоғамы ғимаратының жанында 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"Бадам-2" тұрғын алабы, Құрманғазы көшесі Республикалық ислами діни бірлестігінің филиалы "Қаден ата" мешіті ғимаратының жанында 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"Жалын" тұрғын алабы, Көкжиде көшесі, "Жұлдыз" аялдамасының жанында 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"Исфиджаб" тұрғын алабы, Ибраһим ата көшесі, "Ибрагим ата" аялдаманың жанында 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"Азат" шағын ауданы, Аққанат көшесі, Шымкент қаласының білім басқармасының "№ 68 жалпы орта білім беретін мектебі" коммуналдық мемлекеттік мекемесі ғимаратының жанында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Әл-Фараби ауданы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Қазыбек би көшесі, Түркістан облысы мәдениет басқармасының "Шәмші Қалдаяқов атындағы облыстық филармония" мемлекеттiк коммуналдық қазыналық кәсiпорны ғимаратының жанында 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Тәуке хан даңғылы, № 90 үйдің жанында 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№17 шағын ауданы, "Қазпочта" акционерлік қоғамының №6 пошта бөлімшесі ғимаратының жанында 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16 шағын ауданы, Жібек жолы көшесі, "Көктем" аялдамасының жанында 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"Теріскей" шағын ауданы, "Азаматтарға арналған үкімет" мемлекеттік корпорациясы" коммерциялық емес акционерлік қоғамының Шымкент қаласы бойынша филиалы ғимаратының жанында 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"Теріскей" шағын ауданы, Шымкент қаласының білім басқармасының "№46 мектеп-лицей" коммуналдық мемлекеттік мекемесі ғимаратының жанында 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Ж.Алдияров көшесі, "Орынбаев дәрігердің медициналық орталығы" жауапкершілігі шектеулі серіктестігі ғимаратының жанында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Қаратау ауданы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"Тұран" шағын ауданы, Ойсыл баба Сіргелі ұрпақтарының рухани орталығының жанында 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"Нұрсәт" шағын ауданы, Ж.Шанин көшесі, "Жаңалық" дүкенінің жанында 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"Нұрсәт" шағын ауданы, Шымкент қаласындағы "Химия-биологиялық бағыттағы Назарбаев зияткерлік мектебі" "Назарбаев зияткерлік мектептері" дербес білім беру ұйымының филиалы ғимаратының жанында 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"Тассай" тұрғын алабы, "Казпочта" акционерлік қоғамы ғимаратының жанында 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"Таскен" тұрғын алабы, Шымкент қаласының білім басқармасының "№ 103 жалпы орта білім беретін мектебі" коммуналдық мемлекеттік мекемесі ғимаратының жанында 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"Мәртөбе" тұрғын алабы, Жібек жолы көшесі, Шымкент қаласының білім басқармасының "№ 27 Мәртөбе жалпы орта білім беретін мектебі" коммуналдық мемлекеттік мекемесі ғимаратының жанында 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"Сайрам" тұрғын алабы, Әмір Темір көшесі, "Сайрам орталығы" аялдаманың жанында 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"Қызылсу" тұрғын алабы, Қызылсу көшесі, Шымкент қаласының білім басқармасының "№ 114 Сайрам жалпы орта білім беретін мектебі" коммуналдық мемлекеттік мекемесі ғимаратының жанында 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"Өтеміс" тұрғын алабы, Шымкент қаласының білім басқармасының "№36 А.Құнанбаев атындағы жалпы орта білім беретін мектебі" коммуналдық мемлекеттік мекемесі ғимаратының жанында 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"Шапырашты" тұрғын алабы, Б.Төлебаев көшесі, Шымкент қаласының білім басқармасының "№ 70 С.Бекбосынов атындағы жалпы орта білім беретін мектебі" коммуналдық мемлекеттік мекемесі ғимаратының жанында 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"Нұрсәт" шағын ауданы, "Nursultan Nazarbaev" даңғылы, "Ладушки" аялдаманың жанында 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"Қайтпас" шағын ауданы, Республикалық ислами діни бірлестігінің филиалы "Байғұт баба" мешіті ғимаратының жанында 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"Достық" тұрғын алабы, Бейбітшілік көшесі, Шымкент қаласының білім басқармасының "№ 102 жалпы орта білім беретін мектебі" коммуналдық мемлекеттік мекемесі ғимаратының жанында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Тұран ауданы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Желтоқсан көшесі, Қазақстан халқы Ассамблеясы ғимаратының жанында 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Ғ.Иляев көшесі, "Мирас" университетінің жанында 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мамыр көшесі, "Мирас" университетінің жанында 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А. Асқаров көшесі, Шымкент қаласы мәдениет, тілдерді дамыту және архивтер басқармасының "Шымкент қалалық опера және балет театры" мемлекеттік коммуналдық қазыналық кәсіпорны ғимаратының жанында 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Абай даңғылы мен Н.Ысмайылов көшесінің қиылысы, "Южполиметалл" жабық акционерлік қоғамы ғимаратының жанында 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 даңғылы, Шымкент қаласы денсаулық сақтау басқармасының шаруашылық жүргізу құқығындағы "№2 қалалық перзентхана" мемлекеттік коммуналдық кәсіпорын ғимаратына қарама-қарсы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Темірлан тас жолы, "Жаңа Шахар" базары жанында 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С.Қожанов көшесі, "Орда" жауапкершілігі шектеулі серіктестігінің жанында 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"Қазығұрт" шағын ауданы, Қ.Жандарбеков көшесі, № 179 үйдің жанында 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"Жаңаталап" тұрғын алабы, Шымкент қалалық Жаңаталап мәдениет үйі жанында 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"Ақжар" тұрғын алабы, Ғ.Мұратбаев көшесі, Шымкент қаласының білім басқармасының "№122 Ақжар жалпы орта білім беретін мектебі" коммуналдық мемлекеттік мекемесі ғимаратының жанында 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Республика даңғылы, "Колос" аялдамасының жанында 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М.Х.Дулати мен Т.Рысқұлов көшелерінің қиылысында 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"Отырар" шағын ауданы № 9 үйдің жанында 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"Отырар" шағын ауданы № 59 үйдің жанында 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"Отырар" шағын ауданы № 60 үйдің жанында 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