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9fb5" w14:textId="7999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14 қыркүйектегі № 69/606-6с шешiмi. Шымкент қаласының Әділет департаментінде 2020 жылғы 17 қыркүйекте № 123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</w:t>
      </w:r>
      <w:r>
        <w:rPr>
          <w:rFonts w:ascii="Times New Roman"/>
          <w:b w:val="false"/>
          <w:i w:val="false"/>
          <w:color w:val="000000"/>
          <w:sz w:val="28"/>
        </w:rPr>
        <w:t>111-бабының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357 897 126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120 578 073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2 648 245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12 094 285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222 576 523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397 481 182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13 258 615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13 258 615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–- 45 234 009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45 234 009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2020 жылға арналған резервi 4 797 659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52"/>
        <w:gridCol w:w="852"/>
        <w:gridCol w:w="6917"/>
        <w:gridCol w:w="242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357 897 126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120 578 073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32 574 179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22 749 927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9 600 813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5 404 370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2 648 245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11 116 464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11 116 464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222 576 523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222 576 523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222 576 523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397 481 182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4 351 437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7 606 175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7 606 175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61 974 312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2 320 088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7 702 676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10 483 177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10 483 177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8 024 298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22 399 593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12 599 848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38 946 606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33 691 272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33 691 272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25 524 382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2 795 520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94 700 061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61 538 579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3 160 358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56 652 807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40 527 222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18 848 006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17 206 544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11 251 308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10 293 577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5 939 162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7 078 970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7 078 970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10 602 459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9 817 086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9 098 057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3 072 272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9 868 516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29 146 629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22 472 741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22 472 741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19 337 685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4 775 452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4 765 452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3 617 750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14 505 174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-45 234 009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284 905 312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127 223 834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34 856 198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9 220 906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25 635 292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3 249 390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52 570 291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49 147 223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1 881 899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269 404 194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94 592 941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21 693 986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60 220 367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45 114 908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1 514 601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4 432 381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9 338 346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7 671 513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86 819 371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54 263 950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45 825 511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19 987 345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12 155 318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8 621 124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10 538 225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15 501 118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286 574 016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132 040 385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37 393 748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14 474 547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52 873 546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49 313 557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285 321 068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6 610 891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5 588 021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4 558 961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79 075 412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43 872 911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22 018 716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25 168 248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10 137 002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8 860 094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69/606-6с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7 737 134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3 942 665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2 680 056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