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f991" w14:textId="d5ff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11 наурыздағы № 62/529-6с шешiмi. Шымкент қаласының Әділет департаментінде 2020 жылғы 16 наурызда № 89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</w:t>
      </w:r>
      <w:r>
        <w:rPr>
          <w:rFonts w:ascii="Times New Roman"/>
          <w:b w:val="false"/>
          <w:i w:val="false"/>
          <w:color w:val="000000"/>
          <w:sz w:val="28"/>
        </w:rPr>
        <w:t>4 -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340 588 875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129 256 643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2 593 776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5 576 953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203 161 503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319 255 836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13 146 937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13 146 937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17 455 991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тапшылығын қаржыландыру (профицитін пайдалану) – - 17 455 991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№ 62/529-6с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340 588 875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129 256 643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17 016 266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12 819 823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5 576 953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317 594 609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7 034 353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117 780 555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73 820 708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60 965 007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54 968 211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7 529 113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7 109 113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6 042 099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2 721 356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7 417 171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11 432 866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7 893 518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7 893 518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7 546 934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32 324 422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2 027 340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2 450 615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24 502 568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14 350 634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11 982 962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10 137 693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5 223 619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11 771 848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7 198 945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22 277 610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6 660 925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6 438 340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11 998 591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8 369 137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9 606 336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-17 455 991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№ 62/529-6с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№ 62/529-6с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2 124 743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6 691 637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4 626 439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№ 62/529-6с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9 081 806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297 176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991 084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