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3edb8" w14:textId="2d3ed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"Шымкент қаласы бойынша әлеуметтік мәні бар қатынастардың тізбесін айқындау туралы" Шымкент қаласы мәслихатының 2019 жылғы 11 желтоқсандағы № 58/506-6с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мәслихатының 2020 жылғы 31 қаңтардағы № 60/522-6с шешiмi. Шымкент қаласының Әділет департаментінде 2020 жылғы 13 ақпанда № 87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көлігі туралы" 2003 жылғы 4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5) тармақшасына сәйкес, Шымкент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"Шымкент қаласы бойынша әлеуметтік мәні бар қатынастардың тізбесін айқындау туралы" Шымкент қаласы мәслихатының 2019 жылғы 11 желтоқсандағы № 58/506-6с (Нормативтік құқықтық актілерді мемлекеттік тіркеу тізілімінде № 76 тіркелген, нормативтік құқықтық актілерінің эталондық бақылау банкінде 2019 жылғы 19 желтоқсанда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мәслихаты" мемлекеттік мекемесі Қазақстан Республикасының заңнамалық актілерінде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Шымкент қаласының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шешімі мемлекеттік тіркелген күннен бастап күнтізбелік он күн ішінде оның көшірмесін ресми жариялау үшін Шымкент қаласында таратылатын мерзімді баспасөз басылымдарына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Шымкент қаласы мәслихатының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күнтезбелік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Жанабаев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Ташкараев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60/522-6с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58/506-6с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қаласының әлеуметтік мәні бар қатынастар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8"/>
        <w:gridCol w:w="1899"/>
        <w:gridCol w:w="9003"/>
      </w:tblGrid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Маршруттың нөмірі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"Нұртас" шағынауданы – "Новинка" дүкені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"Шаңырақ" шағынауданы – "Тұрсынбаев" көшесі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"Құрсай" шағынауданы – "Айқап" шағынауданы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"Құртаев" көшесі – "Орман шаруашылығы" шағынауданы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"Достық" шағынауданы – "Теміржол вокзалы" аялдамасы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"Ыңтымақ" шағынауданы – "Ордабасы" алаңы – "Жоғарғы базар" аялдамасы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"Қазығұрт" шағынауданы (Талдыкөл) – "Азат" шағынауданы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"Ордабасы" алаңы – "Шымкент Сити" шағынауданы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"Мамандырылған база" аялдамасы – "Нұрсат 3" шағынауданы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"Алаш" базар – "Оңтүстік" шағынауданы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"Шикізат базасы" аялдамасы – "Тұрлан" шағынауданы (саяжай)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"Ордабасы" алаңы – "Сайрам" шағынауданы 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"Қазығұрт" шағынауданы (кірпіш зауыты) – "Мирас" шағынауданы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"Текесу" шағынауданы – "Ордабасы" алаңы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"Бадам-2" шағынауданы – "Радуга" дүкені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"Теміржол вокзалы" аялдамасы – "Айнатас" шағынауданы, "Елтай" шағынауданы, "Жыланбұзған" шағынауданы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"Жаңаталап" шағынауданы, "Көкбұлақ" шағынауданы, "Алтынтөбе" шағынауданы – "Ақжайық" шағынауданы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"Нұртас" шағынауданы – "Ақжар" шағынауданы, "Ақтас" шағынауданы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"Шапырашты" шағынауданы, "Өтеміс" шағынауданы – "Ақбар" базары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"Қайнар бұлақ" шағынауданы- "Асар 2" шағынауданы – "Достық 2" шағынауданы – "Жеңіс" саябағы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"Достық" шағынауданы, "Асар" шағынауданы – "Теміржол вокзалы" аялдамасы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"Алаш" базары – "Фосфор" ауруханасы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"Оңтүстік" шағынауданы – "Қорғасын" шағынауданы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шағынауданы– "18 шағынауданы" аялдамасы – "Орталық емхана" аялдамасы (айналым бойынша)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"Бозарық" шағынауданы– "Тұран" шағынауданы – "Алаш" базары – "Теміржол вокзалы" аялдамасы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"Көкбұлақ" шағынауданы, "Жаңаталап" шағынауданы – "Кірпіш зауыты" аялдамасы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"Мешіт" аялдамасы – "Азат" шағынауданы</w:t>
            </w:r>
          </w:p>
        </w:tc>
      </w:tr>
      <w:tr>
        <w:trPr>
          <w:trHeight w:val="30" w:hRule="atLeast"/>
        </w:trPr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9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 3" шағынауданы (№87 мектеп) – "Оңтүстік" шағынауданы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