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0dfc3b" w14:textId="60dfc3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"Ашық деректер интернет-порталында орналастырылатын Шымкент қаласы әкімдігінің ашық деректер тізбесін бекіту туралы" Шымкент қаласы әкімдігінің 2018 жылғы 27 желтоқсандағы № 372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Шымкент қаласы әкімдігінің 2020 жылғы 3 ақпандағы № 50 қаулысы. Шымкент қаласының Әділет департаментінде 2020 жылғы 7 ақпанда № 84 болып тіркелді. Күшi жойылды - Шымкент қаласы әкімдігінің 2022 жылғы 10 қаңтардағы № 2 қаулысымен</w:t>
      </w:r>
    </w:p>
    <w:p>
      <w:pPr>
        <w:spacing w:after="0"/>
        <w:ind w:left="0"/>
        <w:jc w:val="both"/>
      </w:pPr>
      <w:r>
        <w:rPr>
          <w:rFonts w:ascii="Times New Roman"/>
          <w:b w:val="false"/>
          <w:i w:val="false"/>
          <w:color w:val="ff0000"/>
          <w:sz w:val="28"/>
        </w:rPr>
        <w:t xml:space="preserve">
      Ескерту. Күшi жойылды - Шымкент қаласы әкiмдiгінiң 10.01.2022 № 2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bookmarkStart w:name="z1" w:id="0"/>
    <w:p>
      <w:pPr>
        <w:spacing w:after="0"/>
        <w:ind w:left="0"/>
        <w:jc w:val="both"/>
      </w:pPr>
      <w:r>
        <w:rPr>
          <w:rFonts w:ascii="Times New Roman"/>
          <w:b w:val="false"/>
          <w:i w:val="false"/>
          <w:color w:val="000000"/>
          <w:sz w:val="28"/>
        </w:rPr>
        <w:t xml:space="preserve">
      "Ақпараттандыру туралы" 2015 жылғы 24 қарашадағы Қазақстан Республикасы Заңының </w:t>
      </w:r>
      <w:r>
        <w:rPr>
          <w:rFonts w:ascii="Times New Roman"/>
          <w:b w:val="false"/>
          <w:i w:val="false"/>
          <w:color w:val="000000"/>
          <w:sz w:val="28"/>
        </w:rPr>
        <w:t>10-бабы</w:t>
      </w:r>
      <w:r>
        <w:rPr>
          <w:rFonts w:ascii="Times New Roman"/>
          <w:b w:val="false"/>
          <w:i w:val="false"/>
          <w:color w:val="000000"/>
          <w:sz w:val="28"/>
        </w:rPr>
        <w:t xml:space="preserve"> 15) тармақшасына сәйкес Шымкент қаласының әкімдігі ҚАУЛЫ ЕТЕДІ:</w:t>
      </w:r>
    </w:p>
    <w:bookmarkEnd w:id="0"/>
    <w:bookmarkStart w:name="z2" w:id="1"/>
    <w:p>
      <w:pPr>
        <w:spacing w:after="0"/>
        <w:ind w:left="0"/>
        <w:jc w:val="both"/>
      </w:pPr>
      <w:r>
        <w:rPr>
          <w:rFonts w:ascii="Times New Roman"/>
          <w:b w:val="false"/>
          <w:i w:val="false"/>
          <w:color w:val="000000"/>
          <w:sz w:val="28"/>
        </w:rPr>
        <w:t xml:space="preserve">
      1. "Ашық деректер интернет-порталында орналастырылатын Шымкент қаласы әкімдігінің ашық деректер тізбесін бекіту туралы" Шымкент қаласы әкімдігінің 2018 жылғы 27 желтоқсандағы № 372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14 болып тіркелген, 2019 жылғы 4 қаңтардағы № 103 (1642) "Шымкент келбеті" газетінде жарияланған)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p>
    <w:bookmarkEnd w:id="2"/>
    <w:p>
      <w:pPr>
        <w:spacing w:after="0"/>
        <w:ind w:left="0"/>
        <w:jc w:val="both"/>
      </w:pPr>
      <w:r>
        <w:rPr>
          <w:rFonts w:ascii="Times New Roman"/>
          <w:b w:val="false"/>
          <w:i w:val="false"/>
          <w:color w:val="000000"/>
          <w:sz w:val="28"/>
        </w:rPr>
        <w:t>
      "1. Шымкент қаласы әкімдігінің және оған бағынысты ведомстволық ұйымдарының интернет-порталына орналастырылатын ашық деректер тізбесі осы қаулыға қосымшаға сәйкес бекітілсін.";</w:t>
      </w:r>
    </w:p>
    <w:bookmarkStart w:name="z4" w:id="3"/>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қосымшасы</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3"/>
    <w:bookmarkStart w:name="z5" w:id="4"/>
    <w:p>
      <w:pPr>
        <w:spacing w:after="0"/>
        <w:ind w:left="0"/>
        <w:jc w:val="both"/>
      </w:pPr>
      <w:r>
        <w:rPr>
          <w:rFonts w:ascii="Times New Roman"/>
          <w:b w:val="false"/>
          <w:i w:val="false"/>
          <w:color w:val="000000"/>
          <w:sz w:val="28"/>
        </w:rPr>
        <w:t>
      2. "Шымкент қаласының цифрландыру басқармасы" мемлекеттік мекемесі Қазақстан Республикасының заңнамалық актілерінде белгіленген тәртіпте:</w:t>
      </w:r>
    </w:p>
    <w:bookmarkEnd w:id="4"/>
    <w:p>
      <w:pPr>
        <w:spacing w:after="0"/>
        <w:ind w:left="0"/>
        <w:jc w:val="both"/>
      </w:pPr>
      <w:r>
        <w:rPr>
          <w:rFonts w:ascii="Times New Roman"/>
          <w:b w:val="false"/>
          <w:i w:val="false"/>
          <w:color w:val="000000"/>
          <w:sz w:val="28"/>
        </w:rPr>
        <w:t>
      1) осы қаулыны Шымкент қаласының Әділет департаментінде мемлекеттік тіркеуді;</w:t>
      </w:r>
    </w:p>
    <w:p>
      <w:pPr>
        <w:spacing w:after="0"/>
        <w:ind w:left="0"/>
        <w:jc w:val="both"/>
      </w:pPr>
      <w:r>
        <w:rPr>
          <w:rFonts w:ascii="Times New Roman"/>
          <w:b w:val="false"/>
          <w:i w:val="false"/>
          <w:color w:val="000000"/>
          <w:sz w:val="28"/>
        </w:rPr>
        <w:t>
      2) осы қаулы мемлекеттік тіркелгеннен кейін күнтізбелік он күн ішінде оның көшірмесін ресми жариялау үшін Шымкент қаласында таратылатын мерзімді баспасөз басылымдарына жіберуді;</w:t>
      </w:r>
    </w:p>
    <w:p>
      <w:pPr>
        <w:spacing w:after="0"/>
        <w:ind w:left="0"/>
        <w:jc w:val="both"/>
      </w:pPr>
      <w:r>
        <w:rPr>
          <w:rFonts w:ascii="Times New Roman"/>
          <w:b w:val="false"/>
          <w:i w:val="false"/>
          <w:color w:val="000000"/>
          <w:sz w:val="28"/>
        </w:rPr>
        <w:t>
      3) осы қаулыны оның ресми жарияланғаннан кейін Шымкент қаласы әкімдігінің интернет-ресурсында орналастыруды қамтамасыз етсін.</w:t>
      </w:r>
    </w:p>
    <w:bookmarkStart w:name="z6" w:id="5"/>
    <w:p>
      <w:pPr>
        <w:spacing w:after="0"/>
        <w:ind w:left="0"/>
        <w:jc w:val="both"/>
      </w:pPr>
      <w:r>
        <w:rPr>
          <w:rFonts w:ascii="Times New Roman"/>
          <w:b w:val="false"/>
          <w:i w:val="false"/>
          <w:color w:val="000000"/>
          <w:sz w:val="28"/>
        </w:rPr>
        <w:t>
      3. Осы қаулының орындалуын бақылау Шымкент қаласы әкімінің орынбасары Н.Ергешбекке жүктелсін.</w:t>
      </w:r>
    </w:p>
    <w:bookmarkEnd w:id="5"/>
    <w:bookmarkStart w:name="z7" w:id="6"/>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Айтенов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Цифрлық даму, инновациялар</w:t>
      </w:r>
    </w:p>
    <w:p>
      <w:pPr>
        <w:spacing w:after="0"/>
        <w:ind w:left="0"/>
        <w:jc w:val="both"/>
      </w:pPr>
      <w:r>
        <w:rPr>
          <w:rFonts w:ascii="Times New Roman"/>
          <w:b w:val="false"/>
          <w:i w:val="false"/>
          <w:color w:val="000000"/>
          <w:sz w:val="28"/>
        </w:rPr>
        <w:t>
      және аэроғарыш өнеркәсібі</w:t>
      </w:r>
    </w:p>
    <w:p>
      <w:pPr>
        <w:spacing w:after="0"/>
        <w:ind w:left="0"/>
        <w:jc w:val="both"/>
      </w:pPr>
      <w:r>
        <w:rPr>
          <w:rFonts w:ascii="Times New Roman"/>
          <w:b w:val="false"/>
          <w:i w:val="false"/>
          <w:color w:val="000000"/>
          <w:sz w:val="28"/>
        </w:rPr>
        <w:t>
      министрі</w:t>
      </w:r>
    </w:p>
    <w:p>
      <w:pPr>
        <w:spacing w:after="0"/>
        <w:ind w:left="0"/>
        <w:jc w:val="both"/>
      </w:pPr>
      <w:r>
        <w:rPr>
          <w:rFonts w:ascii="Times New Roman"/>
          <w:b w:val="false"/>
          <w:i w:val="false"/>
          <w:color w:val="000000"/>
          <w:sz w:val="28"/>
        </w:rPr>
        <w:t>
      ________________ А.Қ.Жұмағалиев</w:t>
      </w:r>
    </w:p>
    <w:p>
      <w:pPr>
        <w:spacing w:after="0"/>
        <w:ind w:left="0"/>
        <w:jc w:val="both"/>
      </w:pPr>
      <w:r>
        <w:rPr>
          <w:rFonts w:ascii="Times New Roman"/>
          <w:b w:val="false"/>
          <w:i w:val="false"/>
          <w:color w:val="000000"/>
          <w:sz w:val="28"/>
        </w:rPr>
        <w:t>
      " ____ " ____________ 2020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Шымкент қаласы әкімдігінің</w:t>
            </w:r>
            <w:r>
              <w:br/>
            </w:r>
            <w:r>
              <w:rPr>
                <w:rFonts w:ascii="Times New Roman"/>
                <w:b w:val="false"/>
                <w:i w:val="false"/>
                <w:color w:val="000000"/>
                <w:sz w:val="20"/>
              </w:rPr>
              <w:t>2020 жылғы "3" ақпандағы № 50</w:t>
            </w:r>
            <w:r>
              <w:br/>
            </w:r>
            <w:r>
              <w:rPr>
                <w:rFonts w:ascii="Times New Roman"/>
                <w:b w:val="false"/>
                <w:i w:val="false"/>
                <w:color w:val="000000"/>
                <w:sz w:val="20"/>
              </w:rPr>
              <w:t>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Шымкент қаласы әкімдігінің</w:t>
            </w:r>
            <w:r>
              <w:br/>
            </w:r>
            <w:r>
              <w:rPr>
                <w:rFonts w:ascii="Times New Roman"/>
                <w:b w:val="false"/>
                <w:i w:val="false"/>
                <w:color w:val="000000"/>
                <w:sz w:val="20"/>
              </w:rPr>
              <w:t>2018 жылғы "27" желтоқсандағы</w:t>
            </w:r>
            <w:r>
              <w:br/>
            </w:r>
            <w:r>
              <w:rPr>
                <w:rFonts w:ascii="Times New Roman"/>
                <w:b w:val="false"/>
                <w:i w:val="false"/>
                <w:color w:val="000000"/>
                <w:sz w:val="20"/>
              </w:rPr>
              <w:t>№ 372 қаулысына қосымша</w:t>
            </w:r>
          </w:p>
        </w:tc>
      </w:tr>
    </w:tbl>
    <w:p>
      <w:pPr>
        <w:spacing w:after="0"/>
        <w:ind w:left="0"/>
        <w:jc w:val="left"/>
      </w:pPr>
      <w:r>
        <w:rPr>
          <w:rFonts w:ascii="Times New Roman"/>
          <w:b/>
          <w:i w:val="false"/>
          <w:color w:val="000000"/>
        </w:rPr>
        <w:t xml:space="preserve"> Шымкент қаласы әкімдігінің және оған бағынысты ведомстволық ұйымдарының интернет-порталына орналастырылатын ашық деректер тізбесі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жинағының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Өзектендіру кезеңі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Ұсыну мерзімі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 - порталының автоматтандырылған жұмыс орны (бұдан әрі-АЖО) арқылы немесе Мемлекеттік орган жүйесінің ApplicationProgrammingInterface арқылы)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құрылымдық бөлімше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 туралы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 әкімінің аппараты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 әкімінің аппараты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атауы қазақ тілінде</w:t>
            </w:r>
          </w:p>
          <w:p>
            <w:pPr>
              <w:spacing w:after="20"/>
              <w:ind w:left="20"/>
              <w:jc w:val="both"/>
            </w:pPr>
            <w:r>
              <w:rPr>
                <w:rFonts w:ascii="Times New Roman"/>
                <w:b w:val="false"/>
                <w:i w:val="false"/>
                <w:color w:val="000000"/>
                <w:sz w:val="20"/>
              </w:rPr>
              <w:t>Жергілікті атқарушы органның атауы орыс тілінде</w:t>
            </w:r>
          </w:p>
          <w:p>
            <w:pPr>
              <w:spacing w:after="20"/>
              <w:ind w:left="20"/>
              <w:jc w:val="both"/>
            </w:pPr>
            <w:r>
              <w:rPr>
                <w:rFonts w:ascii="Times New Roman"/>
                <w:b w:val="false"/>
                <w:i w:val="false"/>
                <w:color w:val="000000"/>
                <w:sz w:val="20"/>
              </w:rPr>
              <w:t>Бизнес-сәйкестендіру нөмірі</w:t>
            </w:r>
          </w:p>
          <w:p>
            <w:pPr>
              <w:spacing w:after="20"/>
              <w:ind w:left="20"/>
              <w:jc w:val="both"/>
            </w:pPr>
            <w:r>
              <w:rPr>
                <w:rFonts w:ascii="Times New Roman"/>
                <w:b w:val="false"/>
                <w:i w:val="false"/>
                <w:color w:val="000000"/>
                <w:sz w:val="20"/>
              </w:rPr>
              <w:t>Орналасқан мекен-жайы қазақ тілінде</w:t>
            </w:r>
          </w:p>
          <w:p>
            <w:pPr>
              <w:spacing w:after="20"/>
              <w:ind w:left="20"/>
              <w:jc w:val="both"/>
            </w:pPr>
            <w:r>
              <w:rPr>
                <w:rFonts w:ascii="Times New Roman"/>
                <w:b w:val="false"/>
                <w:i w:val="false"/>
                <w:color w:val="000000"/>
                <w:sz w:val="20"/>
              </w:rPr>
              <w:t>Орналасқан мекен-жайы орыс тілінде</w:t>
            </w:r>
          </w:p>
          <w:p>
            <w:pPr>
              <w:spacing w:after="20"/>
              <w:ind w:left="20"/>
              <w:jc w:val="both"/>
            </w:pPr>
            <w:r>
              <w:rPr>
                <w:rFonts w:ascii="Times New Roman"/>
                <w:b w:val="false"/>
                <w:i w:val="false"/>
                <w:color w:val="000000"/>
                <w:sz w:val="20"/>
              </w:rPr>
              <w:t>Жұмыс режимі қазақ тілінде</w:t>
            </w:r>
          </w:p>
          <w:p>
            <w:pPr>
              <w:spacing w:after="20"/>
              <w:ind w:left="20"/>
              <w:jc w:val="both"/>
            </w:pPr>
            <w:r>
              <w:rPr>
                <w:rFonts w:ascii="Times New Roman"/>
                <w:b w:val="false"/>
                <w:i w:val="false"/>
                <w:color w:val="000000"/>
                <w:sz w:val="20"/>
              </w:rPr>
              <w:t>Жұмыс режимі орыс тілінде</w:t>
            </w:r>
          </w:p>
          <w:p>
            <w:pPr>
              <w:spacing w:after="20"/>
              <w:ind w:left="20"/>
              <w:jc w:val="both"/>
            </w:pPr>
            <w:r>
              <w:rPr>
                <w:rFonts w:ascii="Times New Roman"/>
                <w:b w:val="false"/>
                <w:i w:val="false"/>
                <w:color w:val="000000"/>
                <w:sz w:val="20"/>
              </w:rPr>
              <w:t>Байланыс телефондары</w:t>
            </w:r>
          </w:p>
          <w:p>
            <w:pPr>
              <w:spacing w:after="20"/>
              <w:ind w:left="20"/>
              <w:jc w:val="both"/>
            </w:pPr>
            <w:r>
              <w:rPr>
                <w:rFonts w:ascii="Times New Roman"/>
                <w:b w:val="false"/>
                <w:i w:val="false"/>
                <w:color w:val="000000"/>
                <w:sz w:val="20"/>
              </w:rPr>
              <w:t>Ыстық желінің телефон нөмірі</w:t>
            </w:r>
          </w:p>
          <w:p>
            <w:pPr>
              <w:spacing w:after="20"/>
              <w:ind w:left="20"/>
              <w:jc w:val="both"/>
            </w:pPr>
            <w:r>
              <w:rPr>
                <w:rFonts w:ascii="Times New Roman"/>
                <w:b w:val="false"/>
                <w:i w:val="false"/>
                <w:color w:val="000000"/>
                <w:sz w:val="20"/>
              </w:rPr>
              <w:t>Басшының жеке қабылдау кестесі</w:t>
            </w:r>
          </w:p>
          <w:p>
            <w:pPr>
              <w:spacing w:after="20"/>
              <w:ind w:left="20"/>
              <w:jc w:val="both"/>
            </w:pPr>
            <w:r>
              <w:rPr>
                <w:rFonts w:ascii="Times New Roman"/>
                <w:b w:val="false"/>
                <w:i w:val="false"/>
                <w:color w:val="000000"/>
                <w:sz w:val="20"/>
              </w:rPr>
              <w:t>Азаматтарды жеке қабылдауды ұйымдастыруға жауапты тұлғаның аты-жөні, байланыс телефондары, электрондық поштасының мекенжайы</w:t>
            </w:r>
          </w:p>
          <w:p>
            <w:pPr>
              <w:spacing w:after="20"/>
              <w:ind w:left="20"/>
              <w:jc w:val="both"/>
            </w:pPr>
            <w:r>
              <w:rPr>
                <w:rFonts w:ascii="Times New Roman"/>
                <w:b w:val="false"/>
                <w:i w:val="false"/>
                <w:color w:val="000000"/>
                <w:sz w:val="20"/>
              </w:rPr>
              <w:t>Мекеменің ресми интернет-ресурсы</w:t>
            </w:r>
          </w:p>
          <w:p>
            <w:pPr>
              <w:spacing w:after="20"/>
              <w:ind w:left="20"/>
              <w:jc w:val="both"/>
            </w:pPr>
            <w:r>
              <w:rPr>
                <w:rFonts w:ascii="Times New Roman"/>
                <w:b w:val="false"/>
                <w:i w:val="false"/>
                <w:color w:val="000000"/>
                <w:sz w:val="20"/>
              </w:rPr>
              <w:t>Кадр мәселелері бойынша кеңес беруге жауапты тұлға туралы байланыс деректері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Шымкент қаласы әкімдігінің басқармалары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 әкімдігінің басқармалары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атауы қазақ тілінде</w:t>
            </w:r>
          </w:p>
          <w:p>
            <w:pPr>
              <w:spacing w:after="20"/>
              <w:ind w:left="20"/>
              <w:jc w:val="both"/>
            </w:pPr>
            <w:r>
              <w:rPr>
                <w:rFonts w:ascii="Times New Roman"/>
                <w:b w:val="false"/>
                <w:i w:val="false"/>
                <w:color w:val="000000"/>
                <w:sz w:val="20"/>
              </w:rPr>
              <w:t>Құрылымдық бөлімшенің атауы орыс тілінде</w:t>
            </w:r>
          </w:p>
          <w:p>
            <w:pPr>
              <w:spacing w:after="20"/>
              <w:ind w:left="20"/>
              <w:jc w:val="both"/>
            </w:pPr>
            <w:r>
              <w:rPr>
                <w:rFonts w:ascii="Times New Roman"/>
                <w:b w:val="false"/>
                <w:i w:val="false"/>
                <w:color w:val="000000"/>
                <w:sz w:val="20"/>
              </w:rPr>
              <w:t>Құрылымдық бөлімше басшысының аты-жөні</w:t>
            </w:r>
          </w:p>
          <w:p>
            <w:pPr>
              <w:spacing w:after="20"/>
              <w:ind w:left="20"/>
              <w:jc w:val="both"/>
            </w:pPr>
            <w:r>
              <w:rPr>
                <w:rFonts w:ascii="Times New Roman"/>
                <w:b w:val="false"/>
                <w:i w:val="false"/>
                <w:color w:val="000000"/>
                <w:sz w:val="20"/>
              </w:rPr>
              <w:t>Орналасқан мекен-жайы қазақ тілінде</w:t>
            </w:r>
          </w:p>
          <w:p>
            <w:pPr>
              <w:spacing w:after="20"/>
              <w:ind w:left="20"/>
              <w:jc w:val="both"/>
            </w:pPr>
            <w:r>
              <w:rPr>
                <w:rFonts w:ascii="Times New Roman"/>
                <w:b w:val="false"/>
                <w:i w:val="false"/>
                <w:color w:val="000000"/>
                <w:sz w:val="20"/>
              </w:rPr>
              <w:t>Орналасқан мекен-жайы орыс тілінде</w:t>
            </w:r>
          </w:p>
          <w:p>
            <w:pPr>
              <w:spacing w:after="20"/>
              <w:ind w:left="20"/>
              <w:jc w:val="both"/>
            </w:pPr>
            <w:r>
              <w:rPr>
                <w:rFonts w:ascii="Times New Roman"/>
                <w:b w:val="false"/>
                <w:i w:val="false"/>
                <w:color w:val="000000"/>
                <w:sz w:val="20"/>
              </w:rPr>
              <w:t>Байланыс телефондары</w:t>
            </w:r>
          </w:p>
          <w:p>
            <w:pPr>
              <w:spacing w:after="20"/>
              <w:ind w:left="20"/>
              <w:jc w:val="both"/>
            </w:pPr>
            <w:r>
              <w:rPr>
                <w:rFonts w:ascii="Times New Roman"/>
                <w:b w:val="false"/>
                <w:i w:val="false"/>
                <w:color w:val="000000"/>
                <w:sz w:val="20"/>
              </w:rPr>
              <w:t>Электрондық пошта мекен-жайы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Шымкент қаласы әкімдігінің басқармаларына қарасты мекемелер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 әкімдігінің басқармалары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Ведомствоға қарасты мекеменің атауы қазақ тілінде</w:t>
            </w:r>
          </w:p>
          <w:p>
            <w:pPr>
              <w:spacing w:after="20"/>
              <w:ind w:left="20"/>
              <w:jc w:val="both"/>
            </w:pPr>
            <w:r>
              <w:rPr>
                <w:rFonts w:ascii="Times New Roman"/>
                <w:b w:val="false"/>
                <w:i w:val="false"/>
                <w:color w:val="000000"/>
                <w:sz w:val="20"/>
              </w:rPr>
              <w:t>Ведомствоға қарасты мекеменің атауы орыс тілінде</w:t>
            </w:r>
          </w:p>
          <w:p>
            <w:pPr>
              <w:spacing w:after="20"/>
              <w:ind w:left="20"/>
              <w:jc w:val="both"/>
            </w:pPr>
            <w:r>
              <w:rPr>
                <w:rFonts w:ascii="Times New Roman"/>
                <w:b w:val="false"/>
                <w:i w:val="false"/>
                <w:color w:val="000000"/>
                <w:sz w:val="20"/>
              </w:rPr>
              <w:t>Ведомствоға қарасты мекеме басшысының аты-жөні</w:t>
            </w:r>
          </w:p>
          <w:p>
            <w:pPr>
              <w:spacing w:after="20"/>
              <w:ind w:left="20"/>
              <w:jc w:val="both"/>
            </w:pPr>
            <w:r>
              <w:rPr>
                <w:rFonts w:ascii="Times New Roman"/>
                <w:b w:val="false"/>
                <w:i w:val="false"/>
                <w:color w:val="000000"/>
                <w:sz w:val="20"/>
              </w:rPr>
              <w:t>Орналасқан мекен-жайы қазақ тілінде</w:t>
            </w:r>
          </w:p>
          <w:p>
            <w:pPr>
              <w:spacing w:after="20"/>
              <w:ind w:left="20"/>
              <w:jc w:val="both"/>
            </w:pPr>
            <w:r>
              <w:rPr>
                <w:rFonts w:ascii="Times New Roman"/>
                <w:b w:val="false"/>
                <w:i w:val="false"/>
                <w:color w:val="000000"/>
                <w:sz w:val="20"/>
              </w:rPr>
              <w:t>Орналасқан мекен-жайы орыс тілінде</w:t>
            </w:r>
          </w:p>
          <w:p>
            <w:pPr>
              <w:spacing w:after="20"/>
              <w:ind w:left="20"/>
              <w:jc w:val="both"/>
            </w:pPr>
            <w:r>
              <w:rPr>
                <w:rFonts w:ascii="Times New Roman"/>
                <w:b w:val="false"/>
                <w:i w:val="false"/>
                <w:color w:val="000000"/>
                <w:sz w:val="20"/>
              </w:rPr>
              <w:t>Байланыс телефондары</w:t>
            </w:r>
          </w:p>
          <w:p>
            <w:pPr>
              <w:spacing w:after="20"/>
              <w:ind w:left="20"/>
              <w:jc w:val="both"/>
            </w:pPr>
            <w:r>
              <w:rPr>
                <w:rFonts w:ascii="Times New Roman"/>
                <w:b w:val="false"/>
                <w:i w:val="false"/>
                <w:color w:val="000000"/>
                <w:sz w:val="20"/>
              </w:rPr>
              <w:t>Электрондық пошта мекен-жайы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органдармен көрсетілетін мемлекеттік қызметтер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 әкімдігінің басқармалары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қызметтің атауы қазақ тілінде</w:t>
            </w:r>
          </w:p>
          <w:p>
            <w:pPr>
              <w:spacing w:after="20"/>
              <w:ind w:left="20"/>
              <w:jc w:val="both"/>
            </w:pPr>
            <w:r>
              <w:rPr>
                <w:rFonts w:ascii="Times New Roman"/>
                <w:b w:val="false"/>
                <w:i w:val="false"/>
                <w:color w:val="000000"/>
                <w:sz w:val="20"/>
              </w:rPr>
              <w:t>Мемлекеттік қызметтің орыс тіліндегі атауы</w:t>
            </w:r>
          </w:p>
          <w:p>
            <w:pPr>
              <w:spacing w:after="20"/>
              <w:ind w:left="20"/>
              <w:jc w:val="both"/>
            </w:pPr>
            <w:r>
              <w:rPr>
                <w:rFonts w:ascii="Times New Roman"/>
                <w:b w:val="false"/>
                <w:i w:val="false"/>
                <w:color w:val="000000"/>
                <w:sz w:val="20"/>
              </w:rPr>
              <w:t>Мемлекеттік қызметті көрсету нысаны қазақ тілінде</w:t>
            </w:r>
          </w:p>
          <w:p>
            <w:pPr>
              <w:spacing w:after="20"/>
              <w:ind w:left="20"/>
              <w:jc w:val="both"/>
            </w:pPr>
            <w:r>
              <w:rPr>
                <w:rFonts w:ascii="Times New Roman"/>
                <w:b w:val="false"/>
                <w:i w:val="false"/>
                <w:color w:val="000000"/>
                <w:sz w:val="20"/>
              </w:rPr>
              <w:t>Мемлекеттік қызмет көрсету нысаны орыс тілінде</w:t>
            </w:r>
          </w:p>
          <w:p>
            <w:pPr>
              <w:spacing w:after="20"/>
              <w:ind w:left="20"/>
              <w:jc w:val="both"/>
            </w:pPr>
            <w:r>
              <w:rPr>
                <w:rFonts w:ascii="Times New Roman"/>
                <w:b w:val="false"/>
                <w:i w:val="false"/>
                <w:color w:val="000000"/>
                <w:sz w:val="20"/>
              </w:rPr>
              <w:t>Мемлекеттік қызмет алушылар қазақ тілінде</w:t>
            </w:r>
          </w:p>
          <w:p>
            <w:pPr>
              <w:spacing w:after="20"/>
              <w:ind w:left="20"/>
              <w:jc w:val="both"/>
            </w:pPr>
            <w:r>
              <w:rPr>
                <w:rFonts w:ascii="Times New Roman"/>
                <w:b w:val="false"/>
                <w:i w:val="false"/>
                <w:color w:val="000000"/>
                <w:sz w:val="20"/>
              </w:rPr>
              <w:t>Мемлекеттік қызметті орыс тілінде алушылар</w:t>
            </w:r>
          </w:p>
          <w:p>
            <w:pPr>
              <w:spacing w:after="20"/>
              <w:ind w:left="20"/>
              <w:jc w:val="both"/>
            </w:pPr>
            <w:r>
              <w:rPr>
                <w:rFonts w:ascii="Times New Roman"/>
                <w:b w:val="false"/>
                <w:i w:val="false"/>
                <w:color w:val="000000"/>
                <w:sz w:val="20"/>
              </w:rPr>
              <w:t>Мемлекеттік қызметті көрсету мерзімдері қазақ тілінде</w:t>
            </w:r>
          </w:p>
          <w:p>
            <w:pPr>
              <w:spacing w:after="20"/>
              <w:ind w:left="20"/>
              <w:jc w:val="both"/>
            </w:pPr>
            <w:r>
              <w:rPr>
                <w:rFonts w:ascii="Times New Roman"/>
                <w:b w:val="false"/>
                <w:i w:val="false"/>
                <w:color w:val="000000"/>
                <w:sz w:val="20"/>
              </w:rPr>
              <w:t>Мемлекеттік қызметті көрсету мерзімдері орыс тілінде</w:t>
            </w:r>
          </w:p>
          <w:p>
            <w:pPr>
              <w:spacing w:after="20"/>
              <w:ind w:left="20"/>
              <w:jc w:val="both"/>
            </w:pPr>
            <w:r>
              <w:rPr>
                <w:rFonts w:ascii="Times New Roman"/>
                <w:b w:val="false"/>
                <w:i w:val="false"/>
                <w:color w:val="000000"/>
                <w:sz w:val="20"/>
              </w:rPr>
              <w:t>Көрсетілетін қызметті берушінің атауы қазақ тілінде</w:t>
            </w:r>
          </w:p>
          <w:p>
            <w:pPr>
              <w:spacing w:after="20"/>
              <w:ind w:left="20"/>
              <w:jc w:val="both"/>
            </w:pPr>
            <w:r>
              <w:rPr>
                <w:rFonts w:ascii="Times New Roman"/>
                <w:b w:val="false"/>
                <w:i w:val="false"/>
                <w:color w:val="000000"/>
                <w:sz w:val="20"/>
              </w:rPr>
              <w:t>Көрсетілетін қызметті берушінің атауы орыс тілінде</w:t>
            </w:r>
          </w:p>
          <w:p>
            <w:pPr>
              <w:spacing w:after="20"/>
              <w:ind w:left="20"/>
              <w:jc w:val="both"/>
            </w:pPr>
            <w:r>
              <w:rPr>
                <w:rFonts w:ascii="Times New Roman"/>
                <w:b w:val="false"/>
                <w:i w:val="false"/>
                <w:color w:val="000000"/>
                <w:sz w:val="20"/>
              </w:rPr>
              <w:t>Мемлекеттік қызметтің коды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 беретін лицензиялар мен рұқсат беру құжаттары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 әкімдігінің басқармалары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мекеменің атауы қазақ тілінде</w:t>
            </w:r>
          </w:p>
          <w:p>
            <w:pPr>
              <w:spacing w:after="20"/>
              <w:ind w:left="20"/>
              <w:jc w:val="both"/>
            </w:pPr>
            <w:r>
              <w:rPr>
                <w:rFonts w:ascii="Times New Roman"/>
                <w:b w:val="false"/>
                <w:i w:val="false"/>
                <w:color w:val="000000"/>
                <w:sz w:val="20"/>
              </w:rPr>
              <w:t>Мемлекеттік мекеменің атауы орыс тілінде</w:t>
            </w:r>
          </w:p>
          <w:p>
            <w:pPr>
              <w:spacing w:after="20"/>
              <w:ind w:left="20"/>
              <w:jc w:val="both"/>
            </w:pPr>
            <w:r>
              <w:rPr>
                <w:rFonts w:ascii="Times New Roman"/>
                <w:b w:val="false"/>
                <w:i w:val="false"/>
                <w:color w:val="000000"/>
                <w:sz w:val="20"/>
              </w:rPr>
              <w:t>Орналасқан мекен-жайы қазақ тілінде</w:t>
            </w:r>
          </w:p>
          <w:p>
            <w:pPr>
              <w:spacing w:after="20"/>
              <w:ind w:left="20"/>
              <w:jc w:val="both"/>
            </w:pPr>
            <w:r>
              <w:rPr>
                <w:rFonts w:ascii="Times New Roman"/>
                <w:b w:val="false"/>
                <w:i w:val="false"/>
                <w:color w:val="000000"/>
                <w:sz w:val="20"/>
              </w:rPr>
              <w:t>Орналасқан мекен-жайы орыс тілінде</w:t>
            </w:r>
          </w:p>
          <w:p>
            <w:pPr>
              <w:spacing w:after="20"/>
              <w:ind w:left="20"/>
              <w:jc w:val="both"/>
            </w:pPr>
            <w:r>
              <w:rPr>
                <w:rFonts w:ascii="Times New Roman"/>
                <w:b w:val="false"/>
                <w:i w:val="false"/>
                <w:color w:val="000000"/>
                <w:sz w:val="20"/>
              </w:rPr>
              <w:t>Рұқсат беру құжатының қазақ тіліндегі атауы</w:t>
            </w:r>
          </w:p>
          <w:p>
            <w:pPr>
              <w:spacing w:after="20"/>
              <w:ind w:left="20"/>
              <w:jc w:val="both"/>
            </w:pPr>
            <w:r>
              <w:rPr>
                <w:rFonts w:ascii="Times New Roman"/>
                <w:b w:val="false"/>
                <w:i w:val="false"/>
                <w:color w:val="000000"/>
                <w:sz w:val="20"/>
              </w:rPr>
              <w:t>Рұқсат беру құжатының орыс тіліндегі атауы</w:t>
            </w:r>
          </w:p>
          <w:p>
            <w:pPr>
              <w:spacing w:after="20"/>
              <w:ind w:left="20"/>
              <w:jc w:val="both"/>
            </w:pPr>
            <w:r>
              <w:rPr>
                <w:rFonts w:ascii="Times New Roman"/>
                <w:b w:val="false"/>
                <w:i w:val="false"/>
                <w:color w:val="000000"/>
                <w:sz w:val="20"/>
              </w:rPr>
              <w:t>Рұқсат беру құжаттарын беру мерзімі қазақ тілінде</w:t>
            </w:r>
          </w:p>
          <w:p>
            <w:pPr>
              <w:spacing w:after="20"/>
              <w:ind w:left="20"/>
              <w:jc w:val="both"/>
            </w:pPr>
            <w:r>
              <w:rPr>
                <w:rFonts w:ascii="Times New Roman"/>
                <w:b w:val="false"/>
                <w:i w:val="false"/>
                <w:color w:val="000000"/>
                <w:sz w:val="20"/>
              </w:rPr>
              <w:t>Рұқсат беру құжаттарын беру мерзімі орыс тілінде</w:t>
            </w:r>
          </w:p>
          <w:p>
            <w:pPr>
              <w:spacing w:after="20"/>
              <w:ind w:left="20"/>
              <w:jc w:val="both"/>
            </w:pPr>
            <w:r>
              <w:rPr>
                <w:rFonts w:ascii="Times New Roman"/>
                <w:b w:val="false"/>
                <w:i w:val="false"/>
                <w:color w:val="000000"/>
                <w:sz w:val="20"/>
              </w:rPr>
              <w:t>Жұмыс кестесі қазақ тілінде</w:t>
            </w:r>
          </w:p>
          <w:p>
            <w:pPr>
              <w:spacing w:after="20"/>
              <w:ind w:left="20"/>
              <w:jc w:val="both"/>
            </w:pPr>
            <w:r>
              <w:rPr>
                <w:rFonts w:ascii="Times New Roman"/>
                <w:b w:val="false"/>
                <w:i w:val="false"/>
                <w:color w:val="000000"/>
                <w:sz w:val="20"/>
              </w:rPr>
              <w:t>Жұмыс кестесі орыс тілінде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 әкімдігінің бос жұмыс орындары туралы мәлімет</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 әкімдігінің басқармалары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атауы қазақ тілінде</w:t>
            </w:r>
          </w:p>
          <w:p>
            <w:pPr>
              <w:spacing w:after="20"/>
              <w:ind w:left="20"/>
              <w:jc w:val="both"/>
            </w:pPr>
            <w:r>
              <w:rPr>
                <w:rFonts w:ascii="Times New Roman"/>
                <w:b w:val="false"/>
                <w:i w:val="false"/>
                <w:color w:val="000000"/>
                <w:sz w:val="20"/>
              </w:rPr>
              <w:t>Лауазым атауы орыс тілінде</w:t>
            </w:r>
          </w:p>
          <w:p>
            <w:pPr>
              <w:spacing w:after="20"/>
              <w:ind w:left="20"/>
              <w:jc w:val="both"/>
            </w:pPr>
            <w:r>
              <w:rPr>
                <w:rFonts w:ascii="Times New Roman"/>
                <w:b w:val="false"/>
                <w:i w:val="false"/>
                <w:color w:val="000000"/>
                <w:sz w:val="20"/>
              </w:rPr>
              <w:t>Саны</w:t>
            </w:r>
          </w:p>
          <w:p>
            <w:pPr>
              <w:spacing w:after="20"/>
              <w:ind w:left="20"/>
              <w:jc w:val="both"/>
            </w:pPr>
            <w:r>
              <w:rPr>
                <w:rFonts w:ascii="Times New Roman"/>
                <w:b w:val="false"/>
                <w:i w:val="false"/>
                <w:color w:val="000000"/>
                <w:sz w:val="20"/>
              </w:rPr>
              <w:t>Санат</w:t>
            </w:r>
          </w:p>
          <w:p>
            <w:pPr>
              <w:spacing w:after="20"/>
              <w:ind w:left="20"/>
              <w:jc w:val="both"/>
            </w:pPr>
            <w:r>
              <w:rPr>
                <w:rFonts w:ascii="Times New Roman"/>
                <w:b w:val="false"/>
                <w:i w:val="false"/>
                <w:color w:val="000000"/>
                <w:sz w:val="20"/>
              </w:rPr>
              <w:t>Үміткерлерге қойылатын талаптар қазақ тілінде</w:t>
            </w:r>
          </w:p>
          <w:p>
            <w:pPr>
              <w:spacing w:after="20"/>
              <w:ind w:left="20"/>
              <w:jc w:val="both"/>
            </w:pPr>
            <w:r>
              <w:rPr>
                <w:rFonts w:ascii="Times New Roman"/>
                <w:b w:val="false"/>
                <w:i w:val="false"/>
                <w:color w:val="000000"/>
                <w:sz w:val="20"/>
              </w:rPr>
              <w:t>Үміткерлерге қойылатын талаптар орыс тілінде</w:t>
            </w:r>
          </w:p>
          <w:p>
            <w:pPr>
              <w:spacing w:after="20"/>
              <w:ind w:left="20"/>
              <w:jc w:val="both"/>
            </w:pPr>
            <w:r>
              <w:rPr>
                <w:rFonts w:ascii="Times New Roman"/>
                <w:b w:val="false"/>
                <w:i w:val="false"/>
                <w:color w:val="000000"/>
                <w:sz w:val="20"/>
              </w:rPr>
              <w:t>Қажетті құжаттар</w:t>
            </w:r>
          </w:p>
          <w:p>
            <w:pPr>
              <w:spacing w:after="20"/>
              <w:ind w:left="20"/>
              <w:jc w:val="both"/>
            </w:pPr>
            <w:r>
              <w:rPr>
                <w:rFonts w:ascii="Times New Roman"/>
                <w:b w:val="false"/>
                <w:i w:val="false"/>
                <w:color w:val="000000"/>
                <w:sz w:val="20"/>
              </w:rPr>
              <w:t>Жұмыс тәжірибесі</w:t>
            </w:r>
          </w:p>
          <w:p>
            <w:pPr>
              <w:spacing w:after="20"/>
              <w:ind w:left="20"/>
              <w:jc w:val="both"/>
            </w:pPr>
            <w:r>
              <w:rPr>
                <w:rFonts w:ascii="Times New Roman"/>
                <w:b w:val="false"/>
                <w:i w:val="false"/>
                <w:color w:val="000000"/>
                <w:sz w:val="20"/>
              </w:rPr>
              <w:t>Байланыс телефоны</w:t>
            </w:r>
          </w:p>
          <w:p>
            <w:pPr>
              <w:spacing w:after="20"/>
              <w:ind w:left="20"/>
              <w:jc w:val="both"/>
            </w:pPr>
            <w:r>
              <w:rPr>
                <w:rFonts w:ascii="Times New Roman"/>
                <w:b w:val="false"/>
                <w:i w:val="false"/>
                <w:color w:val="000000"/>
                <w:sz w:val="20"/>
              </w:rPr>
              <w:t>Кадр мәселелері бойынша кеңес беруге жауапты қызметкер</w:t>
            </w:r>
          </w:p>
          <w:p>
            <w:pPr>
              <w:spacing w:after="20"/>
              <w:ind w:left="20"/>
              <w:jc w:val="both"/>
            </w:pPr>
            <w:r>
              <w:rPr>
                <w:rFonts w:ascii="Times New Roman"/>
                <w:b w:val="false"/>
                <w:i w:val="false"/>
                <w:color w:val="000000"/>
                <w:sz w:val="20"/>
              </w:rPr>
              <w:t>Бос жұмыс орнын жариялау күні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 әкімі басшылығының жеке және заңды тұлғаларды қабылдау кестесі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 әкімдігінің басқармалары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мекеменің атауы қазақ тілінде</w:t>
            </w:r>
          </w:p>
          <w:p>
            <w:pPr>
              <w:spacing w:after="20"/>
              <w:ind w:left="20"/>
              <w:jc w:val="both"/>
            </w:pPr>
            <w:r>
              <w:rPr>
                <w:rFonts w:ascii="Times New Roman"/>
                <w:b w:val="false"/>
                <w:i w:val="false"/>
                <w:color w:val="000000"/>
                <w:sz w:val="20"/>
              </w:rPr>
              <w:t>Мемлекеттік мекеменің орыс тіліндегі атауы</w:t>
            </w:r>
          </w:p>
          <w:p>
            <w:pPr>
              <w:spacing w:after="20"/>
              <w:ind w:left="20"/>
              <w:jc w:val="both"/>
            </w:pPr>
            <w:r>
              <w:rPr>
                <w:rFonts w:ascii="Times New Roman"/>
                <w:b w:val="false"/>
                <w:i w:val="false"/>
                <w:color w:val="000000"/>
                <w:sz w:val="20"/>
              </w:rPr>
              <w:t>Жеке тұлғаларды және заңды тұлғалардың өкілдерін қабылдайтын тұлғаның аты-жөні</w:t>
            </w:r>
          </w:p>
          <w:p>
            <w:pPr>
              <w:spacing w:after="20"/>
              <w:ind w:left="20"/>
              <w:jc w:val="both"/>
            </w:pPr>
            <w:r>
              <w:rPr>
                <w:rFonts w:ascii="Times New Roman"/>
                <w:b w:val="false"/>
                <w:i w:val="false"/>
                <w:color w:val="000000"/>
                <w:sz w:val="20"/>
              </w:rPr>
              <w:t>Жеке тұлғаларды және заңды тұлғалардың өкілдерін қабылдайтын тұлғаның лауазымы қазақ тілінде</w:t>
            </w:r>
          </w:p>
          <w:p>
            <w:pPr>
              <w:spacing w:after="20"/>
              <w:ind w:left="20"/>
              <w:jc w:val="both"/>
            </w:pPr>
            <w:r>
              <w:rPr>
                <w:rFonts w:ascii="Times New Roman"/>
                <w:b w:val="false"/>
                <w:i w:val="false"/>
                <w:color w:val="000000"/>
                <w:sz w:val="20"/>
              </w:rPr>
              <w:t>Жеке тұлғаларды және заңды тұлғалардың өкілдерін қабылдайтын тұлғаның лауазымы орыс тілінде</w:t>
            </w:r>
          </w:p>
          <w:p>
            <w:pPr>
              <w:spacing w:after="20"/>
              <w:ind w:left="20"/>
              <w:jc w:val="both"/>
            </w:pPr>
            <w:r>
              <w:rPr>
                <w:rFonts w:ascii="Times New Roman"/>
                <w:b w:val="false"/>
                <w:i w:val="false"/>
                <w:color w:val="000000"/>
                <w:sz w:val="20"/>
              </w:rPr>
              <w:t>Жеке тұлғаларды және заңды тұлғалардың өкілдерін қабылдау күні мен уақыты</w:t>
            </w:r>
          </w:p>
          <w:p>
            <w:pPr>
              <w:spacing w:after="20"/>
              <w:ind w:left="20"/>
              <w:jc w:val="both"/>
            </w:pPr>
            <w:r>
              <w:rPr>
                <w:rFonts w:ascii="Times New Roman"/>
                <w:b w:val="false"/>
                <w:i w:val="false"/>
                <w:color w:val="000000"/>
                <w:sz w:val="20"/>
              </w:rPr>
              <w:t>Орналасқан мекен-жайы қазақ тілінде</w:t>
            </w:r>
          </w:p>
          <w:p>
            <w:pPr>
              <w:spacing w:after="20"/>
              <w:ind w:left="20"/>
              <w:jc w:val="both"/>
            </w:pPr>
            <w:r>
              <w:rPr>
                <w:rFonts w:ascii="Times New Roman"/>
                <w:b w:val="false"/>
                <w:i w:val="false"/>
                <w:color w:val="000000"/>
                <w:sz w:val="20"/>
              </w:rPr>
              <w:t>Орналасқан мекен-жайы орыс тілінде</w:t>
            </w:r>
          </w:p>
          <w:p>
            <w:pPr>
              <w:spacing w:after="20"/>
              <w:ind w:left="20"/>
              <w:jc w:val="both"/>
            </w:pPr>
            <w:r>
              <w:rPr>
                <w:rFonts w:ascii="Times New Roman"/>
                <w:b w:val="false"/>
                <w:i w:val="false"/>
                <w:color w:val="000000"/>
                <w:sz w:val="20"/>
              </w:rPr>
              <w:t>Байланыс телефондары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 әкімі басшылығының атына түсетін Қазақстан Республикасы азаматтарының өтініштері бойынша статистикалық мәліметтер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 әкімдігінің басқармалары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Әкімнің қабылдауына қабылданған азаматтардың саны</w:t>
            </w:r>
          </w:p>
          <w:p>
            <w:pPr>
              <w:spacing w:after="20"/>
              <w:ind w:left="20"/>
              <w:jc w:val="both"/>
            </w:pPr>
            <w:r>
              <w:rPr>
                <w:rFonts w:ascii="Times New Roman"/>
                <w:b w:val="false"/>
                <w:i w:val="false"/>
                <w:color w:val="000000"/>
                <w:sz w:val="20"/>
              </w:rPr>
              <w:t>Әкімдік басшылығының қабылдауына қабылданған азаматтардың саны</w:t>
            </w:r>
          </w:p>
          <w:p>
            <w:pPr>
              <w:spacing w:after="20"/>
              <w:ind w:left="20"/>
              <w:jc w:val="both"/>
            </w:pPr>
            <w:r>
              <w:rPr>
                <w:rFonts w:ascii="Times New Roman"/>
                <w:b w:val="false"/>
                <w:i w:val="false"/>
                <w:color w:val="000000"/>
                <w:sz w:val="20"/>
              </w:rPr>
              <w:t>Келіп түскен өтініштердің саны</w:t>
            </w:r>
          </w:p>
          <w:p>
            <w:pPr>
              <w:spacing w:after="20"/>
              <w:ind w:left="20"/>
              <w:jc w:val="both"/>
            </w:pPr>
            <w:r>
              <w:rPr>
                <w:rFonts w:ascii="Times New Roman"/>
                <w:b w:val="false"/>
                <w:i w:val="false"/>
                <w:color w:val="000000"/>
                <w:sz w:val="20"/>
              </w:rPr>
              <w:t>Заңды тұлғалардан түскен өтініштердің саны</w:t>
            </w:r>
          </w:p>
          <w:p>
            <w:pPr>
              <w:spacing w:after="20"/>
              <w:ind w:left="20"/>
              <w:jc w:val="both"/>
            </w:pPr>
            <w:r>
              <w:rPr>
                <w:rFonts w:ascii="Times New Roman"/>
                <w:b w:val="false"/>
                <w:i w:val="false"/>
                <w:color w:val="000000"/>
                <w:sz w:val="20"/>
              </w:rPr>
              <w:t>Шағымдар саны</w:t>
            </w:r>
          </w:p>
          <w:p>
            <w:pPr>
              <w:spacing w:after="20"/>
              <w:ind w:left="20"/>
              <w:jc w:val="both"/>
            </w:pPr>
            <w:r>
              <w:rPr>
                <w:rFonts w:ascii="Times New Roman"/>
                <w:b w:val="false"/>
                <w:i w:val="false"/>
                <w:color w:val="000000"/>
                <w:sz w:val="20"/>
              </w:rPr>
              <w:t>Арыздар саны</w:t>
            </w:r>
          </w:p>
          <w:p>
            <w:pPr>
              <w:spacing w:after="20"/>
              <w:ind w:left="20"/>
              <w:jc w:val="both"/>
            </w:pPr>
            <w:r>
              <w:rPr>
                <w:rFonts w:ascii="Times New Roman"/>
                <w:b w:val="false"/>
                <w:i w:val="false"/>
                <w:color w:val="000000"/>
                <w:sz w:val="20"/>
              </w:rPr>
              <w:t>Сұрақтар/сұраныстар саны</w:t>
            </w:r>
          </w:p>
          <w:p>
            <w:pPr>
              <w:spacing w:after="20"/>
              <w:ind w:left="20"/>
              <w:jc w:val="both"/>
            </w:pPr>
            <w:r>
              <w:rPr>
                <w:rFonts w:ascii="Times New Roman"/>
                <w:b w:val="false"/>
                <w:i w:val="false"/>
                <w:color w:val="000000"/>
                <w:sz w:val="20"/>
              </w:rPr>
              <w:t>Ұсыныстар саны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органдармен жасалған ынтымақтастық туралы құжаттар тізбесі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 әкімдігінің басқармалары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атауы қазақ тілінде</w:t>
            </w:r>
          </w:p>
          <w:p>
            <w:pPr>
              <w:spacing w:after="20"/>
              <w:ind w:left="20"/>
              <w:jc w:val="both"/>
            </w:pPr>
            <w:r>
              <w:rPr>
                <w:rFonts w:ascii="Times New Roman"/>
                <w:b w:val="false"/>
                <w:i w:val="false"/>
                <w:color w:val="000000"/>
                <w:sz w:val="20"/>
              </w:rPr>
              <w:t>Елдің атауы орыс тілінде</w:t>
            </w:r>
          </w:p>
          <w:p>
            <w:pPr>
              <w:spacing w:after="20"/>
              <w:ind w:left="20"/>
              <w:jc w:val="both"/>
            </w:pPr>
            <w:r>
              <w:rPr>
                <w:rFonts w:ascii="Times New Roman"/>
                <w:b w:val="false"/>
                <w:i w:val="false"/>
                <w:color w:val="000000"/>
                <w:sz w:val="20"/>
              </w:rPr>
              <w:t>Құжаттың атауы қазақ тілінде</w:t>
            </w:r>
          </w:p>
          <w:p>
            <w:pPr>
              <w:spacing w:after="20"/>
              <w:ind w:left="20"/>
              <w:jc w:val="both"/>
            </w:pPr>
            <w:r>
              <w:rPr>
                <w:rFonts w:ascii="Times New Roman"/>
                <w:b w:val="false"/>
                <w:i w:val="false"/>
                <w:color w:val="000000"/>
                <w:sz w:val="20"/>
              </w:rPr>
              <w:t>Құжаттың атауы орыс тілінде</w:t>
            </w:r>
          </w:p>
          <w:p>
            <w:pPr>
              <w:spacing w:after="20"/>
              <w:ind w:left="20"/>
              <w:jc w:val="both"/>
            </w:pPr>
            <w:r>
              <w:rPr>
                <w:rFonts w:ascii="Times New Roman"/>
                <w:b w:val="false"/>
                <w:i w:val="false"/>
                <w:color w:val="000000"/>
                <w:sz w:val="20"/>
              </w:rPr>
              <w:t>Қол қойылған күні</w:t>
            </w:r>
          </w:p>
          <w:p>
            <w:pPr>
              <w:spacing w:after="20"/>
              <w:ind w:left="20"/>
              <w:jc w:val="both"/>
            </w:pPr>
            <w:r>
              <w:rPr>
                <w:rFonts w:ascii="Times New Roman"/>
                <w:b w:val="false"/>
                <w:i w:val="false"/>
                <w:color w:val="000000"/>
                <w:sz w:val="20"/>
              </w:rPr>
              <w:t>Әрекет ету мерзімі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Коммуникация</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Энергиямен жабдықтау объектілері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 сайын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қаласының энергетика және коммуналдық шаруашылық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атауы қазақ тілінде</w:t>
            </w:r>
          </w:p>
          <w:p>
            <w:pPr>
              <w:spacing w:after="20"/>
              <w:ind w:left="20"/>
              <w:jc w:val="both"/>
            </w:pPr>
            <w:r>
              <w:rPr>
                <w:rFonts w:ascii="Times New Roman"/>
                <w:b w:val="false"/>
                <w:i w:val="false"/>
                <w:color w:val="000000"/>
                <w:sz w:val="20"/>
              </w:rPr>
              <w:t>Объектінің атауы орыс тілінде</w:t>
            </w:r>
          </w:p>
          <w:p>
            <w:pPr>
              <w:spacing w:after="20"/>
              <w:ind w:left="20"/>
              <w:jc w:val="both"/>
            </w:pPr>
            <w:r>
              <w:rPr>
                <w:rFonts w:ascii="Times New Roman"/>
                <w:b w:val="false"/>
                <w:i w:val="false"/>
                <w:color w:val="000000"/>
                <w:sz w:val="20"/>
              </w:rPr>
              <w:t>Басшының аты-жөні</w:t>
            </w:r>
          </w:p>
          <w:p>
            <w:pPr>
              <w:spacing w:after="20"/>
              <w:ind w:left="20"/>
              <w:jc w:val="both"/>
            </w:pPr>
            <w:r>
              <w:rPr>
                <w:rFonts w:ascii="Times New Roman"/>
                <w:b w:val="false"/>
                <w:i w:val="false"/>
                <w:color w:val="000000"/>
                <w:sz w:val="20"/>
              </w:rPr>
              <w:t>Жұмыс режимі қазақ тілінде</w:t>
            </w:r>
          </w:p>
          <w:p>
            <w:pPr>
              <w:spacing w:after="20"/>
              <w:ind w:left="20"/>
              <w:jc w:val="both"/>
            </w:pPr>
            <w:r>
              <w:rPr>
                <w:rFonts w:ascii="Times New Roman"/>
                <w:b w:val="false"/>
                <w:i w:val="false"/>
                <w:color w:val="000000"/>
                <w:sz w:val="20"/>
              </w:rPr>
              <w:t>Жұмыс режимі орыс тілінде</w:t>
            </w:r>
          </w:p>
          <w:p>
            <w:pPr>
              <w:spacing w:after="20"/>
              <w:ind w:left="20"/>
              <w:jc w:val="both"/>
            </w:pPr>
            <w:r>
              <w:rPr>
                <w:rFonts w:ascii="Times New Roman"/>
                <w:b w:val="false"/>
                <w:i w:val="false"/>
                <w:color w:val="000000"/>
                <w:sz w:val="20"/>
              </w:rPr>
              <w:t>Орналасқан мекен-жайы қазақ тілінде</w:t>
            </w:r>
          </w:p>
          <w:p>
            <w:pPr>
              <w:spacing w:after="20"/>
              <w:ind w:left="20"/>
              <w:jc w:val="both"/>
            </w:pPr>
            <w:r>
              <w:rPr>
                <w:rFonts w:ascii="Times New Roman"/>
                <w:b w:val="false"/>
                <w:i w:val="false"/>
                <w:color w:val="000000"/>
                <w:sz w:val="20"/>
              </w:rPr>
              <w:t>Орналасқан мекен-жайы орыс тілінде</w:t>
            </w:r>
          </w:p>
          <w:p>
            <w:pPr>
              <w:spacing w:after="20"/>
              <w:ind w:left="20"/>
              <w:jc w:val="both"/>
            </w:pPr>
            <w:r>
              <w:rPr>
                <w:rFonts w:ascii="Times New Roman"/>
                <w:b w:val="false"/>
                <w:i w:val="false"/>
                <w:color w:val="000000"/>
                <w:sz w:val="20"/>
              </w:rPr>
              <w:t>Ресми сайт</w:t>
            </w:r>
          </w:p>
          <w:p>
            <w:pPr>
              <w:spacing w:after="20"/>
              <w:ind w:left="20"/>
              <w:jc w:val="both"/>
            </w:pPr>
            <w:r>
              <w:rPr>
                <w:rFonts w:ascii="Times New Roman"/>
                <w:b w:val="false"/>
                <w:i w:val="false"/>
                <w:color w:val="000000"/>
                <w:sz w:val="20"/>
              </w:rPr>
              <w:t>Электрондық пошта мекен-жайы</w:t>
            </w:r>
          </w:p>
          <w:p>
            <w:pPr>
              <w:spacing w:after="20"/>
              <w:ind w:left="20"/>
              <w:jc w:val="both"/>
            </w:pPr>
            <w:r>
              <w:rPr>
                <w:rFonts w:ascii="Times New Roman"/>
                <w:b w:val="false"/>
                <w:i w:val="false"/>
                <w:color w:val="000000"/>
                <w:sz w:val="20"/>
              </w:rPr>
              <w:t>Қызмет түрлері қазақ тілінде</w:t>
            </w:r>
          </w:p>
          <w:p>
            <w:pPr>
              <w:spacing w:after="20"/>
              <w:ind w:left="20"/>
              <w:jc w:val="both"/>
            </w:pPr>
            <w:r>
              <w:rPr>
                <w:rFonts w:ascii="Times New Roman"/>
                <w:b w:val="false"/>
                <w:i w:val="false"/>
                <w:color w:val="000000"/>
                <w:sz w:val="20"/>
              </w:rPr>
              <w:t>Қызмет түрлері орыс тілінде</w:t>
            </w:r>
          </w:p>
          <w:p>
            <w:pPr>
              <w:spacing w:after="20"/>
              <w:ind w:left="20"/>
              <w:jc w:val="both"/>
            </w:pPr>
            <w:r>
              <w:rPr>
                <w:rFonts w:ascii="Times New Roman"/>
                <w:b w:val="false"/>
                <w:i w:val="false"/>
                <w:color w:val="000000"/>
                <w:sz w:val="20"/>
              </w:rPr>
              <w:t>Тұтынушылармен жұмыс істеу жөніндегі байланыс телефондары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қаласының газбен жабдықтау объектілері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 сайын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қаласының энергетика және коммуналдық шаруашылық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атауы қазақ тілінде</w:t>
            </w:r>
          </w:p>
          <w:p>
            <w:pPr>
              <w:spacing w:after="20"/>
              <w:ind w:left="20"/>
              <w:jc w:val="both"/>
            </w:pPr>
            <w:r>
              <w:rPr>
                <w:rFonts w:ascii="Times New Roman"/>
                <w:b w:val="false"/>
                <w:i w:val="false"/>
                <w:color w:val="000000"/>
                <w:sz w:val="20"/>
              </w:rPr>
              <w:t>Объектінің атауы орыс тілінде</w:t>
            </w:r>
          </w:p>
          <w:p>
            <w:pPr>
              <w:spacing w:after="20"/>
              <w:ind w:left="20"/>
              <w:jc w:val="both"/>
            </w:pPr>
            <w:r>
              <w:rPr>
                <w:rFonts w:ascii="Times New Roman"/>
                <w:b w:val="false"/>
                <w:i w:val="false"/>
                <w:color w:val="000000"/>
                <w:sz w:val="20"/>
              </w:rPr>
              <w:t>Басшының аты-жөні</w:t>
            </w:r>
          </w:p>
          <w:p>
            <w:pPr>
              <w:spacing w:after="20"/>
              <w:ind w:left="20"/>
              <w:jc w:val="both"/>
            </w:pPr>
            <w:r>
              <w:rPr>
                <w:rFonts w:ascii="Times New Roman"/>
                <w:b w:val="false"/>
                <w:i w:val="false"/>
                <w:color w:val="000000"/>
                <w:sz w:val="20"/>
              </w:rPr>
              <w:t>Жұмыс режимі қазақ тілінде</w:t>
            </w:r>
          </w:p>
          <w:p>
            <w:pPr>
              <w:spacing w:after="20"/>
              <w:ind w:left="20"/>
              <w:jc w:val="both"/>
            </w:pPr>
            <w:r>
              <w:rPr>
                <w:rFonts w:ascii="Times New Roman"/>
                <w:b w:val="false"/>
                <w:i w:val="false"/>
                <w:color w:val="000000"/>
                <w:sz w:val="20"/>
              </w:rPr>
              <w:t>Жұмыс режимі орыс тілінде</w:t>
            </w:r>
          </w:p>
          <w:p>
            <w:pPr>
              <w:spacing w:after="20"/>
              <w:ind w:left="20"/>
              <w:jc w:val="both"/>
            </w:pPr>
            <w:r>
              <w:rPr>
                <w:rFonts w:ascii="Times New Roman"/>
                <w:b w:val="false"/>
                <w:i w:val="false"/>
                <w:color w:val="000000"/>
                <w:sz w:val="20"/>
              </w:rPr>
              <w:t>Орналасқан мекен-жайы қазақ тілінде</w:t>
            </w:r>
          </w:p>
          <w:p>
            <w:pPr>
              <w:spacing w:after="20"/>
              <w:ind w:left="20"/>
              <w:jc w:val="both"/>
            </w:pPr>
            <w:r>
              <w:rPr>
                <w:rFonts w:ascii="Times New Roman"/>
                <w:b w:val="false"/>
                <w:i w:val="false"/>
                <w:color w:val="000000"/>
                <w:sz w:val="20"/>
              </w:rPr>
              <w:t>Орналасқан мекен-жайы орыс тілінде</w:t>
            </w:r>
          </w:p>
          <w:p>
            <w:pPr>
              <w:spacing w:after="20"/>
              <w:ind w:left="20"/>
              <w:jc w:val="both"/>
            </w:pPr>
            <w:r>
              <w:rPr>
                <w:rFonts w:ascii="Times New Roman"/>
                <w:b w:val="false"/>
                <w:i w:val="false"/>
                <w:color w:val="000000"/>
                <w:sz w:val="20"/>
              </w:rPr>
              <w:t>Ресми сайт</w:t>
            </w:r>
          </w:p>
          <w:p>
            <w:pPr>
              <w:spacing w:after="20"/>
              <w:ind w:left="20"/>
              <w:jc w:val="both"/>
            </w:pPr>
            <w:r>
              <w:rPr>
                <w:rFonts w:ascii="Times New Roman"/>
                <w:b w:val="false"/>
                <w:i w:val="false"/>
                <w:color w:val="000000"/>
                <w:sz w:val="20"/>
              </w:rPr>
              <w:t>Электрондық пошта мекен-жайы</w:t>
            </w:r>
          </w:p>
          <w:p>
            <w:pPr>
              <w:spacing w:after="20"/>
              <w:ind w:left="20"/>
              <w:jc w:val="both"/>
            </w:pPr>
            <w:r>
              <w:rPr>
                <w:rFonts w:ascii="Times New Roman"/>
                <w:b w:val="false"/>
                <w:i w:val="false"/>
                <w:color w:val="000000"/>
                <w:sz w:val="20"/>
              </w:rPr>
              <w:t>Қызмет түрлері қазақ тілінде</w:t>
            </w:r>
          </w:p>
          <w:p>
            <w:pPr>
              <w:spacing w:after="20"/>
              <w:ind w:left="20"/>
              <w:jc w:val="both"/>
            </w:pPr>
            <w:r>
              <w:rPr>
                <w:rFonts w:ascii="Times New Roman"/>
                <w:b w:val="false"/>
                <w:i w:val="false"/>
                <w:color w:val="000000"/>
                <w:sz w:val="20"/>
              </w:rPr>
              <w:t>Қызмет түрлері орыс тілінде</w:t>
            </w:r>
          </w:p>
          <w:p>
            <w:pPr>
              <w:spacing w:after="20"/>
              <w:ind w:left="20"/>
              <w:jc w:val="both"/>
            </w:pPr>
            <w:r>
              <w:rPr>
                <w:rFonts w:ascii="Times New Roman"/>
                <w:b w:val="false"/>
                <w:i w:val="false"/>
                <w:color w:val="000000"/>
                <w:sz w:val="20"/>
              </w:rPr>
              <w:t>Тұтынушылармен жұмыс істеу жөніндегі байланыс телефондары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Сумен жабдықтау объектілері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 сайын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қаласының энергетика және коммуналдық шаруашылық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атауы қазақ тілінде</w:t>
            </w:r>
          </w:p>
          <w:p>
            <w:pPr>
              <w:spacing w:after="20"/>
              <w:ind w:left="20"/>
              <w:jc w:val="both"/>
            </w:pPr>
            <w:r>
              <w:rPr>
                <w:rFonts w:ascii="Times New Roman"/>
                <w:b w:val="false"/>
                <w:i w:val="false"/>
                <w:color w:val="000000"/>
                <w:sz w:val="20"/>
              </w:rPr>
              <w:t>Объектінің атауы орыс тілінде</w:t>
            </w:r>
          </w:p>
          <w:p>
            <w:pPr>
              <w:spacing w:after="20"/>
              <w:ind w:left="20"/>
              <w:jc w:val="both"/>
            </w:pPr>
            <w:r>
              <w:rPr>
                <w:rFonts w:ascii="Times New Roman"/>
                <w:b w:val="false"/>
                <w:i w:val="false"/>
                <w:color w:val="000000"/>
                <w:sz w:val="20"/>
              </w:rPr>
              <w:t>Басшының аты-жөні</w:t>
            </w:r>
          </w:p>
          <w:p>
            <w:pPr>
              <w:spacing w:after="20"/>
              <w:ind w:left="20"/>
              <w:jc w:val="both"/>
            </w:pPr>
            <w:r>
              <w:rPr>
                <w:rFonts w:ascii="Times New Roman"/>
                <w:b w:val="false"/>
                <w:i w:val="false"/>
                <w:color w:val="000000"/>
                <w:sz w:val="20"/>
              </w:rPr>
              <w:t>Жұмыс режимі қазақ тілінде</w:t>
            </w:r>
          </w:p>
          <w:p>
            <w:pPr>
              <w:spacing w:after="20"/>
              <w:ind w:left="20"/>
              <w:jc w:val="both"/>
            </w:pPr>
            <w:r>
              <w:rPr>
                <w:rFonts w:ascii="Times New Roman"/>
                <w:b w:val="false"/>
                <w:i w:val="false"/>
                <w:color w:val="000000"/>
                <w:sz w:val="20"/>
              </w:rPr>
              <w:t>Жұмыс режимі орыс тілінде</w:t>
            </w:r>
          </w:p>
          <w:p>
            <w:pPr>
              <w:spacing w:after="20"/>
              <w:ind w:left="20"/>
              <w:jc w:val="both"/>
            </w:pPr>
            <w:r>
              <w:rPr>
                <w:rFonts w:ascii="Times New Roman"/>
                <w:b w:val="false"/>
                <w:i w:val="false"/>
                <w:color w:val="000000"/>
                <w:sz w:val="20"/>
              </w:rPr>
              <w:t>Орналасқан мекен-жайы қазақ тілінде</w:t>
            </w:r>
          </w:p>
          <w:p>
            <w:pPr>
              <w:spacing w:after="20"/>
              <w:ind w:left="20"/>
              <w:jc w:val="both"/>
            </w:pPr>
            <w:r>
              <w:rPr>
                <w:rFonts w:ascii="Times New Roman"/>
                <w:b w:val="false"/>
                <w:i w:val="false"/>
                <w:color w:val="000000"/>
                <w:sz w:val="20"/>
              </w:rPr>
              <w:t>Орналасқан мекен-жайы орыс тілінде</w:t>
            </w:r>
          </w:p>
          <w:p>
            <w:pPr>
              <w:spacing w:after="20"/>
              <w:ind w:left="20"/>
              <w:jc w:val="both"/>
            </w:pPr>
            <w:r>
              <w:rPr>
                <w:rFonts w:ascii="Times New Roman"/>
                <w:b w:val="false"/>
                <w:i w:val="false"/>
                <w:color w:val="000000"/>
                <w:sz w:val="20"/>
              </w:rPr>
              <w:t>Ресми сайт</w:t>
            </w:r>
          </w:p>
          <w:p>
            <w:pPr>
              <w:spacing w:after="20"/>
              <w:ind w:left="20"/>
              <w:jc w:val="both"/>
            </w:pPr>
            <w:r>
              <w:rPr>
                <w:rFonts w:ascii="Times New Roman"/>
                <w:b w:val="false"/>
                <w:i w:val="false"/>
                <w:color w:val="000000"/>
                <w:sz w:val="20"/>
              </w:rPr>
              <w:t>Электрондық пошта мекен-жайы</w:t>
            </w:r>
          </w:p>
          <w:p>
            <w:pPr>
              <w:spacing w:after="20"/>
              <w:ind w:left="20"/>
              <w:jc w:val="both"/>
            </w:pPr>
            <w:r>
              <w:rPr>
                <w:rFonts w:ascii="Times New Roman"/>
                <w:b w:val="false"/>
                <w:i w:val="false"/>
                <w:color w:val="000000"/>
                <w:sz w:val="20"/>
              </w:rPr>
              <w:t>Қызмет түрлері қазақ тілінде</w:t>
            </w:r>
          </w:p>
          <w:p>
            <w:pPr>
              <w:spacing w:after="20"/>
              <w:ind w:left="20"/>
              <w:jc w:val="both"/>
            </w:pPr>
            <w:r>
              <w:rPr>
                <w:rFonts w:ascii="Times New Roman"/>
                <w:b w:val="false"/>
                <w:i w:val="false"/>
                <w:color w:val="000000"/>
                <w:sz w:val="20"/>
              </w:rPr>
              <w:t>Қызмет түрлері орыс тілінде</w:t>
            </w:r>
          </w:p>
          <w:p>
            <w:pPr>
              <w:spacing w:after="20"/>
              <w:ind w:left="20"/>
              <w:jc w:val="both"/>
            </w:pPr>
            <w:r>
              <w:rPr>
                <w:rFonts w:ascii="Times New Roman"/>
                <w:b w:val="false"/>
                <w:i w:val="false"/>
                <w:color w:val="000000"/>
                <w:sz w:val="20"/>
              </w:rPr>
              <w:t>Тұтынушылармен жұмыс істеу жөніндегі байланыс телефондары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 бұру объектілері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 сайын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қаласының энергетика және коммуналдық шаруашылық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атауы қазақ тілінде</w:t>
            </w:r>
          </w:p>
          <w:p>
            <w:pPr>
              <w:spacing w:after="20"/>
              <w:ind w:left="20"/>
              <w:jc w:val="both"/>
            </w:pPr>
            <w:r>
              <w:rPr>
                <w:rFonts w:ascii="Times New Roman"/>
                <w:b w:val="false"/>
                <w:i w:val="false"/>
                <w:color w:val="000000"/>
                <w:sz w:val="20"/>
              </w:rPr>
              <w:t>Объектінің атауы орыс тілінде</w:t>
            </w:r>
          </w:p>
          <w:p>
            <w:pPr>
              <w:spacing w:after="20"/>
              <w:ind w:left="20"/>
              <w:jc w:val="both"/>
            </w:pPr>
            <w:r>
              <w:rPr>
                <w:rFonts w:ascii="Times New Roman"/>
                <w:b w:val="false"/>
                <w:i w:val="false"/>
                <w:color w:val="000000"/>
                <w:sz w:val="20"/>
              </w:rPr>
              <w:t>Басшының аты-жөні</w:t>
            </w:r>
          </w:p>
          <w:p>
            <w:pPr>
              <w:spacing w:after="20"/>
              <w:ind w:left="20"/>
              <w:jc w:val="both"/>
            </w:pPr>
            <w:r>
              <w:rPr>
                <w:rFonts w:ascii="Times New Roman"/>
                <w:b w:val="false"/>
                <w:i w:val="false"/>
                <w:color w:val="000000"/>
                <w:sz w:val="20"/>
              </w:rPr>
              <w:t>Жұмыс режимі қазақ тілінде</w:t>
            </w:r>
          </w:p>
          <w:p>
            <w:pPr>
              <w:spacing w:after="20"/>
              <w:ind w:left="20"/>
              <w:jc w:val="both"/>
            </w:pPr>
            <w:r>
              <w:rPr>
                <w:rFonts w:ascii="Times New Roman"/>
                <w:b w:val="false"/>
                <w:i w:val="false"/>
                <w:color w:val="000000"/>
                <w:sz w:val="20"/>
              </w:rPr>
              <w:t>Жұмыс режимі орыс тілінде</w:t>
            </w:r>
          </w:p>
          <w:p>
            <w:pPr>
              <w:spacing w:after="20"/>
              <w:ind w:left="20"/>
              <w:jc w:val="both"/>
            </w:pPr>
            <w:r>
              <w:rPr>
                <w:rFonts w:ascii="Times New Roman"/>
                <w:b w:val="false"/>
                <w:i w:val="false"/>
                <w:color w:val="000000"/>
                <w:sz w:val="20"/>
              </w:rPr>
              <w:t>Орналасқан мекен-жайы қазақ тілінде</w:t>
            </w:r>
          </w:p>
          <w:p>
            <w:pPr>
              <w:spacing w:after="20"/>
              <w:ind w:left="20"/>
              <w:jc w:val="both"/>
            </w:pPr>
            <w:r>
              <w:rPr>
                <w:rFonts w:ascii="Times New Roman"/>
                <w:b w:val="false"/>
                <w:i w:val="false"/>
                <w:color w:val="000000"/>
                <w:sz w:val="20"/>
              </w:rPr>
              <w:t>Орналасқан мекен-жайы орыс тілінде</w:t>
            </w:r>
          </w:p>
          <w:p>
            <w:pPr>
              <w:spacing w:after="20"/>
              <w:ind w:left="20"/>
              <w:jc w:val="both"/>
            </w:pPr>
            <w:r>
              <w:rPr>
                <w:rFonts w:ascii="Times New Roman"/>
                <w:b w:val="false"/>
                <w:i w:val="false"/>
                <w:color w:val="000000"/>
                <w:sz w:val="20"/>
              </w:rPr>
              <w:t>Ресми сайт</w:t>
            </w:r>
          </w:p>
          <w:p>
            <w:pPr>
              <w:spacing w:after="20"/>
              <w:ind w:left="20"/>
              <w:jc w:val="both"/>
            </w:pPr>
            <w:r>
              <w:rPr>
                <w:rFonts w:ascii="Times New Roman"/>
                <w:b w:val="false"/>
                <w:i w:val="false"/>
                <w:color w:val="000000"/>
                <w:sz w:val="20"/>
              </w:rPr>
              <w:t>Электрондық пошта мекен-жайы</w:t>
            </w:r>
          </w:p>
          <w:p>
            <w:pPr>
              <w:spacing w:after="20"/>
              <w:ind w:left="20"/>
              <w:jc w:val="both"/>
            </w:pPr>
            <w:r>
              <w:rPr>
                <w:rFonts w:ascii="Times New Roman"/>
                <w:b w:val="false"/>
                <w:i w:val="false"/>
                <w:color w:val="000000"/>
                <w:sz w:val="20"/>
              </w:rPr>
              <w:t>Қызмет түрлері қазақ тілінде</w:t>
            </w:r>
          </w:p>
          <w:p>
            <w:pPr>
              <w:spacing w:after="20"/>
              <w:ind w:left="20"/>
              <w:jc w:val="both"/>
            </w:pPr>
            <w:r>
              <w:rPr>
                <w:rFonts w:ascii="Times New Roman"/>
                <w:b w:val="false"/>
                <w:i w:val="false"/>
                <w:color w:val="000000"/>
                <w:sz w:val="20"/>
              </w:rPr>
              <w:t>Қызмет түрлері орыс тілінде</w:t>
            </w:r>
          </w:p>
          <w:p>
            <w:pPr>
              <w:spacing w:after="20"/>
              <w:ind w:left="20"/>
              <w:jc w:val="both"/>
            </w:pPr>
            <w:r>
              <w:rPr>
                <w:rFonts w:ascii="Times New Roman"/>
                <w:b w:val="false"/>
                <w:i w:val="false"/>
                <w:color w:val="000000"/>
                <w:sz w:val="20"/>
              </w:rPr>
              <w:t>Тұтынушылармен жұмыс істеу жөніндегі байланыс телефондары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Қоқыс шығару объектілері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 сайын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қаласының энергетика және коммуналдық шаруашылық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атауы қазақ тілінде</w:t>
            </w:r>
          </w:p>
          <w:p>
            <w:pPr>
              <w:spacing w:after="20"/>
              <w:ind w:left="20"/>
              <w:jc w:val="both"/>
            </w:pPr>
            <w:r>
              <w:rPr>
                <w:rFonts w:ascii="Times New Roman"/>
                <w:b w:val="false"/>
                <w:i w:val="false"/>
                <w:color w:val="000000"/>
                <w:sz w:val="20"/>
              </w:rPr>
              <w:t>Объектінің атауы орыс тілінде</w:t>
            </w:r>
          </w:p>
          <w:p>
            <w:pPr>
              <w:spacing w:after="20"/>
              <w:ind w:left="20"/>
              <w:jc w:val="both"/>
            </w:pPr>
            <w:r>
              <w:rPr>
                <w:rFonts w:ascii="Times New Roman"/>
                <w:b w:val="false"/>
                <w:i w:val="false"/>
                <w:color w:val="000000"/>
                <w:sz w:val="20"/>
              </w:rPr>
              <w:t>Басшының аты-жөні</w:t>
            </w:r>
          </w:p>
          <w:p>
            <w:pPr>
              <w:spacing w:after="20"/>
              <w:ind w:left="20"/>
              <w:jc w:val="both"/>
            </w:pPr>
            <w:r>
              <w:rPr>
                <w:rFonts w:ascii="Times New Roman"/>
                <w:b w:val="false"/>
                <w:i w:val="false"/>
                <w:color w:val="000000"/>
                <w:sz w:val="20"/>
              </w:rPr>
              <w:t>Жұмыс режимі қазақ тілінде</w:t>
            </w:r>
          </w:p>
          <w:p>
            <w:pPr>
              <w:spacing w:after="20"/>
              <w:ind w:left="20"/>
              <w:jc w:val="both"/>
            </w:pPr>
            <w:r>
              <w:rPr>
                <w:rFonts w:ascii="Times New Roman"/>
                <w:b w:val="false"/>
                <w:i w:val="false"/>
                <w:color w:val="000000"/>
                <w:sz w:val="20"/>
              </w:rPr>
              <w:t>Жұмыс режимі орыс тілінде</w:t>
            </w:r>
          </w:p>
          <w:p>
            <w:pPr>
              <w:spacing w:after="20"/>
              <w:ind w:left="20"/>
              <w:jc w:val="both"/>
            </w:pPr>
            <w:r>
              <w:rPr>
                <w:rFonts w:ascii="Times New Roman"/>
                <w:b w:val="false"/>
                <w:i w:val="false"/>
                <w:color w:val="000000"/>
                <w:sz w:val="20"/>
              </w:rPr>
              <w:t>Орналасқан мекен-жайы қазақ тілінде</w:t>
            </w:r>
          </w:p>
          <w:p>
            <w:pPr>
              <w:spacing w:after="20"/>
              <w:ind w:left="20"/>
              <w:jc w:val="both"/>
            </w:pPr>
            <w:r>
              <w:rPr>
                <w:rFonts w:ascii="Times New Roman"/>
                <w:b w:val="false"/>
                <w:i w:val="false"/>
                <w:color w:val="000000"/>
                <w:sz w:val="20"/>
              </w:rPr>
              <w:t>Орналасқан мекен-жайы орыс тілінде</w:t>
            </w:r>
          </w:p>
          <w:p>
            <w:pPr>
              <w:spacing w:after="20"/>
              <w:ind w:left="20"/>
              <w:jc w:val="both"/>
            </w:pPr>
            <w:r>
              <w:rPr>
                <w:rFonts w:ascii="Times New Roman"/>
                <w:b w:val="false"/>
                <w:i w:val="false"/>
                <w:color w:val="000000"/>
                <w:sz w:val="20"/>
              </w:rPr>
              <w:t>Ресми сайт</w:t>
            </w:r>
          </w:p>
          <w:p>
            <w:pPr>
              <w:spacing w:after="20"/>
              <w:ind w:left="20"/>
              <w:jc w:val="both"/>
            </w:pPr>
            <w:r>
              <w:rPr>
                <w:rFonts w:ascii="Times New Roman"/>
                <w:b w:val="false"/>
                <w:i w:val="false"/>
                <w:color w:val="000000"/>
                <w:sz w:val="20"/>
              </w:rPr>
              <w:t>Электрондық пошта мекен-жайы</w:t>
            </w:r>
          </w:p>
          <w:p>
            <w:pPr>
              <w:spacing w:after="20"/>
              <w:ind w:left="20"/>
              <w:jc w:val="both"/>
            </w:pPr>
            <w:r>
              <w:rPr>
                <w:rFonts w:ascii="Times New Roman"/>
                <w:b w:val="false"/>
                <w:i w:val="false"/>
                <w:color w:val="000000"/>
                <w:sz w:val="20"/>
              </w:rPr>
              <w:t>Қызмет түрлері қазақ тілінде</w:t>
            </w:r>
          </w:p>
          <w:p>
            <w:pPr>
              <w:spacing w:after="20"/>
              <w:ind w:left="20"/>
              <w:jc w:val="both"/>
            </w:pPr>
            <w:r>
              <w:rPr>
                <w:rFonts w:ascii="Times New Roman"/>
                <w:b w:val="false"/>
                <w:i w:val="false"/>
                <w:color w:val="000000"/>
                <w:sz w:val="20"/>
              </w:rPr>
              <w:t>Қызмет түрлері орыс тілінде</w:t>
            </w:r>
          </w:p>
          <w:p>
            <w:pPr>
              <w:spacing w:after="20"/>
              <w:ind w:left="20"/>
              <w:jc w:val="both"/>
            </w:pPr>
            <w:r>
              <w:rPr>
                <w:rFonts w:ascii="Times New Roman"/>
                <w:b w:val="false"/>
                <w:i w:val="false"/>
                <w:color w:val="000000"/>
                <w:sz w:val="20"/>
              </w:rPr>
              <w:t>Тұтынушылармен жұмыс істеу жөніндегі байланыс телефондары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және телефондандыру объектілері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 сайын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қаласының энергетика және коммуналдық шаруашылық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атауы қазақ тілінде</w:t>
            </w:r>
          </w:p>
          <w:p>
            <w:pPr>
              <w:spacing w:after="20"/>
              <w:ind w:left="20"/>
              <w:jc w:val="both"/>
            </w:pPr>
            <w:r>
              <w:rPr>
                <w:rFonts w:ascii="Times New Roman"/>
                <w:b w:val="false"/>
                <w:i w:val="false"/>
                <w:color w:val="000000"/>
                <w:sz w:val="20"/>
              </w:rPr>
              <w:t>Объектінің атауы орыс тілінде</w:t>
            </w:r>
          </w:p>
          <w:p>
            <w:pPr>
              <w:spacing w:after="20"/>
              <w:ind w:left="20"/>
              <w:jc w:val="both"/>
            </w:pPr>
            <w:r>
              <w:rPr>
                <w:rFonts w:ascii="Times New Roman"/>
                <w:b w:val="false"/>
                <w:i w:val="false"/>
                <w:color w:val="000000"/>
                <w:sz w:val="20"/>
              </w:rPr>
              <w:t>Басшының аты-жөні</w:t>
            </w:r>
          </w:p>
          <w:p>
            <w:pPr>
              <w:spacing w:after="20"/>
              <w:ind w:left="20"/>
              <w:jc w:val="both"/>
            </w:pPr>
            <w:r>
              <w:rPr>
                <w:rFonts w:ascii="Times New Roman"/>
                <w:b w:val="false"/>
                <w:i w:val="false"/>
                <w:color w:val="000000"/>
                <w:sz w:val="20"/>
              </w:rPr>
              <w:t>Жұмыс режимі қазақ тілінде</w:t>
            </w:r>
          </w:p>
          <w:p>
            <w:pPr>
              <w:spacing w:after="20"/>
              <w:ind w:left="20"/>
              <w:jc w:val="both"/>
            </w:pPr>
            <w:r>
              <w:rPr>
                <w:rFonts w:ascii="Times New Roman"/>
                <w:b w:val="false"/>
                <w:i w:val="false"/>
                <w:color w:val="000000"/>
                <w:sz w:val="20"/>
              </w:rPr>
              <w:t>Жұмыс режимі орыс тілінде</w:t>
            </w:r>
          </w:p>
          <w:p>
            <w:pPr>
              <w:spacing w:after="20"/>
              <w:ind w:left="20"/>
              <w:jc w:val="both"/>
            </w:pPr>
            <w:r>
              <w:rPr>
                <w:rFonts w:ascii="Times New Roman"/>
                <w:b w:val="false"/>
                <w:i w:val="false"/>
                <w:color w:val="000000"/>
                <w:sz w:val="20"/>
              </w:rPr>
              <w:t>Орналасқан мекен-жайы қазақ тілінде</w:t>
            </w:r>
          </w:p>
          <w:p>
            <w:pPr>
              <w:spacing w:after="20"/>
              <w:ind w:left="20"/>
              <w:jc w:val="both"/>
            </w:pPr>
            <w:r>
              <w:rPr>
                <w:rFonts w:ascii="Times New Roman"/>
                <w:b w:val="false"/>
                <w:i w:val="false"/>
                <w:color w:val="000000"/>
                <w:sz w:val="20"/>
              </w:rPr>
              <w:t>Орналасқан мекен-жайы орыс тілінде</w:t>
            </w:r>
          </w:p>
          <w:p>
            <w:pPr>
              <w:spacing w:after="20"/>
              <w:ind w:left="20"/>
              <w:jc w:val="both"/>
            </w:pPr>
            <w:r>
              <w:rPr>
                <w:rFonts w:ascii="Times New Roman"/>
                <w:b w:val="false"/>
                <w:i w:val="false"/>
                <w:color w:val="000000"/>
                <w:sz w:val="20"/>
              </w:rPr>
              <w:t>Ресми сайт</w:t>
            </w:r>
          </w:p>
          <w:p>
            <w:pPr>
              <w:spacing w:after="20"/>
              <w:ind w:left="20"/>
              <w:jc w:val="both"/>
            </w:pPr>
            <w:r>
              <w:rPr>
                <w:rFonts w:ascii="Times New Roman"/>
                <w:b w:val="false"/>
                <w:i w:val="false"/>
                <w:color w:val="000000"/>
                <w:sz w:val="20"/>
              </w:rPr>
              <w:t>Электрондық пошта мекен-жайы</w:t>
            </w:r>
          </w:p>
          <w:p>
            <w:pPr>
              <w:spacing w:after="20"/>
              <w:ind w:left="20"/>
              <w:jc w:val="both"/>
            </w:pPr>
            <w:r>
              <w:rPr>
                <w:rFonts w:ascii="Times New Roman"/>
                <w:b w:val="false"/>
                <w:i w:val="false"/>
                <w:color w:val="000000"/>
                <w:sz w:val="20"/>
              </w:rPr>
              <w:t>Қызмет түрлері қазақ тілінде</w:t>
            </w:r>
          </w:p>
          <w:p>
            <w:pPr>
              <w:spacing w:after="20"/>
              <w:ind w:left="20"/>
              <w:jc w:val="both"/>
            </w:pPr>
            <w:r>
              <w:rPr>
                <w:rFonts w:ascii="Times New Roman"/>
                <w:b w:val="false"/>
                <w:i w:val="false"/>
                <w:color w:val="000000"/>
                <w:sz w:val="20"/>
              </w:rPr>
              <w:t>Қызмет түрлері орыс тілінде</w:t>
            </w:r>
          </w:p>
          <w:p>
            <w:pPr>
              <w:spacing w:after="20"/>
              <w:ind w:left="20"/>
              <w:jc w:val="both"/>
            </w:pPr>
            <w:r>
              <w:rPr>
                <w:rFonts w:ascii="Times New Roman"/>
                <w:b w:val="false"/>
                <w:i w:val="false"/>
                <w:color w:val="000000"/>
                <w:sz w:val="20"/>
              </w:rPr>
              <w:t>Тұтынушылармен жұмыс істеу жөніндегі байланыс телефондары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Пәтер иелерінің кооперативтері (бұдан әрі-ПИК)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 сайын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қаласының энергетика және коммуналдық шаруашылық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w:t>
            </w:r>
          </w:p>
          <w:p>
            <w:pPr>
              <w:spacing w:after="20"/>
              <w:ind w:left="20"/>
              <w:jc w:val="both"/>
            </w:pPr>
            <w:r>
              <w:rPr>
                <w:rFonts w:ascii="Times New Roman"/>
                <w:b w:val="false"/>
                <w:i w:val="false"/>
                <w:color w:val="000000"/>
                <w:sz w:val="20"/>
              </w:rPr>
              <w:t>Кооперативтің атауы қазақ тілінде</w:t>
            </w:r>
          </w:p>
          <w:p>
            <w:pPr>
              <w:spacing w:after="20"/>
              <w:ind w:left="20"/>
              <w:jc w:val="both"/>
            </w:pPr>
            <w:r>
              <w:rPr>
                <w:rFonts w:ascii="Times New Roman"/>
                <w:b w:val="false"/>
                <w:i w:val="false"/>
                <w:color w:val="000000"/>
                <w:sz w:val="20"/>
              </w:rPr>
              <w:t>Кооперативтің атауы орыс тілінде</w:t>
            </w:r>
          </w:p>
          <w:p>
            <w:pPr>
              <w:spacing w:after="20"/>
              <w:ind w:left="20"/>
              <w:jc w:val="both"/>
            </w:pPr>
            <w:r>
              <w:rPr>
                <w:rFonts w:ascii="Times New Roman"/>
                <w:b w:val="false"/>
                <w:i w:val="false"/>
                <w:color w:val="000000"/>
                <w:sz w:val="20"/>
              </w:rPr>
              <w:t>ПИК құрамына кіретін үйлер</w:t>
            </w:r>
          </w:p>
          <w:p>
            <w:pPr>
              <w:spacing w:after="20"/>
              <w:ind w:left="20"/>
              <w:jc w:val="both"/>
            </w:pPr>
            <w:r>
              <w:rPr>
                <w:rFonts w:ascii="Times New Roman"/>
                <w:b w:val="false"/>
                <w:i w:val="false"/>
                <w:color w:val="000000"/>
                <w:sz w:val="20"/>
              </w:rPr>
              <w:t>Тұрғын/тұрғын емес үйлерге байлау</w:t>
            </w:r>
          </w:p>
          <w:p>
            <w:pPr>
              <w:spacing w:after="20"/>
              <w:ind w:left="20"/>
              <w:jc w:val="both"/>
            </w:pPr>
            <w:r>
              <w:rPr>
                <w:rFonts w:ascii="Times New Roman"/>
                <w:b w:val="false"/>
                <w:i w:val="false"/>
                <w:color w:val="000000"/>
                <w:sz w:val="20"/>
              </w:rPr>
              <w:t>Төрағаның аты-жөні</w:t>
            </w:r>
          </w:p>
          <w:p>
            <w:pPr>
              <w:spacing w:after="20"/>
              <w:ind w:left="20"/>
              <w:jc w:val="both"/>
            </w:pPr>
            <w:r>
              <w:rPr>
                <w:rFonts w:ascii="Times New Roman"/>
                <w:b w:val="false"/>
                <w:i w:val="false"/>
                <w:color w:val="000000"/>
                <w:sz w:val="20"/>
              </w:rPr>
              <w:t>Орналасқан мекен-жайы қазақ тілінде</w:t>
            </w:r>
          </w:p>
          <w:p>
            <w:pPr>
              <w:spacing w:after="20"/>
              <w:ind w:left="20"/>
              <w:jc w:val="both"/>
            </w:pPr>
            <w:r>
              <w:rPr>
                <w:rFonts w:ascii="Times New Roman"/>
                <w:b w:val="false"/>
                <w:i w:val="false"/>
                <w:color w:val="000000"/>
                <w:sz w:val="20"/>
              </w:rPr>
              <w:t>Орналасқан мекен-жайы орыс тілінде</w:t>
            </w:r>
          </w:p>
          <w:p>
            <w:pPr>
              <w:spacing w:after="20"/>
              <w:ind w:left="20"/>
              <w:jc w:val="both"/>
            </w:pPr>
            <w:r>
              <w:rPr>
                <w:rFonts w:ascii="Times New Roman"/>
                <w:b w:val="false"/>
                <w:i w:val="false"/>
                <w:color w:val="000000"/>
                <w:sz w:val="20"/>
              </w:rPr>
              <w:t>Жұмыс режимі қазақ тілінде</w:t>
            </w:r>
          </w:p>
          <w:p>
            <w:pPr>
              <w:spacing w:after="20"/>
              <w:ind w:left="20"/>
              <w:jc w:val="both"/>
            </w:pPr>
            <w:r>
              <w:rPr>
                <w:rFonts w:ascii="Times New Roman"/>
                <w:b w:val="false"/>
                <w:i w:val="false"/>
                <w:color w:val="000000"/>
                <w:sz w:val="20"/>
              </w:rPr>
              <w:t>Жұмыс режимі орыс тілінде</w:t>
            </w:r>
          </w:p>
          <w:p>
            <w:pPr>
              <w:spacing w:after="20"/>
              <w:ind w:left="20"/>
              <w:jc w:val="both"/>
            </w:pPr>
            <w:r>
              <w:rPr>
                <w:rFonts w:ascii="Times New Roman"/>
                <w:b w:val="false"/>
                <w:i w:val="false"/>
                <w:color w:val="000000"/>
                <w:sz w:val="20"/>
              </w:rPr>
              <w:t>Байланыс телефондары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Табиғи газға тарифтер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қаласының энергетика және коммуналдық шаруашылық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p>
            <w:pPr>
              <w:spacing w:after="20"/>
              <w:ind w:left="20"/>
              <w:jc w:val="both"/>
            </w:pPr>
            <w:r>
              <w:rPr>
                <w:rFonts w:ascii="Times New Roman"/>
                <w:b w:val="false"/>
                <w:i w:val="false"/>
                <w:color w:val="000000"/>
                <w:sz w:val="20"/>
              </w:rPr>
              <w:t>Субъектінің атауы (жеке немесе заңды тұлға)</w:t>
            </w:r>
          </w:p>
          <w:p>
            <w:pPr>
              <w:spacing w:after="20"/>
              <w:ind w:left="20"/>
              <w:jc w:val="both"/>
            </w:pPr>
            <w:r>
              <w:rPr>
                <w:rFonts w:ascii="Times New Roman"/>
                <w:b w:val="false"/>
                <w:i w:val="false"/>
                <w:color w:val="000000"/>
                <w:sz w:val="20"/>
              </w:rPr>
              <w:t>Қызмет түрлері</w:t>
            </w:r>
          </w:p>
          <w:p>
            <w:pPr>
              <w:spacing w:after="20"/>
              <w:ind w:left="20"/>
              <w:jc w:val="both"/>
            </w:pPr>
            <w:r>
              <w:rPr>
                <w:rFonts w:ascii="Times New Roman"/>
                <w:b w:val="false"/>
                <w:i w:val="false"/>
                <w:color w:val="000000"/>
                <w:sz w:val="20"/>
              </w:rPr>
              <w:t>Қосылған құн салығымен (бұдан әрі-ҚҚС) бекітілген тариф</w:t>
            </w:r>
          </w:p>
          <w:p>
            <w:pPr>
              <w:spacing w:after="20"/>
              <w:ind w:left="20"/>
              <w:jc w:val="both"/>
            </w:pPr>
            <w:r>
              <w:rPr>
                <w:rFonts w:ascii="Times New Roman"/>
                <w:b w:val="false"/>
                <w:i w:val="false"/>
                <w:color w:val="000000"/>
                <w:sz w:val="20"/>
              </w:rPr>
              <w:t>ҚҚС-сыз бекітілген тариф</w:t>
            </w:r>
          </w:p>
          <w:p>
            <w:pPr>
              <w:spacing w:after="20"/>
              <w:ind w:left="20"/>
              <w:jc w:val="both"/>
            </w:pPr>
            <w:r>
              <w:rPr>
                <w:rFonts w:ascii="Times New Roman"/>
                <w:b w:val="false"/>
                <w:i w:val="false"/>
                <w:color w:val="000000"/>
                <w:sz w:val="20"/>
              </w:rPr>
              <w:t>Өлшем бірлігі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Электрмен жабдықтау тарифтері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қаласының энергетика және коммуналдық шаруашылық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p>
            <w:pPr>
              <w:spacing w:after="20"/>
              <w:ind w:left="20"/>
              <w:jc w:val="both"/>
            </w:pPr>
            <w:r>
              <w:rPr>
                <w:rFonts w:ascii="Times New Roman"/>
                <w:b w:val="false"/>
                <w:i w:val="false"/>
                <w:color w:val="000000"/>
                <w:sz w:val="20"/>
              </w:rPr>
              <w:t>Субъектінің атауы (жеке немесе заңды тұлға)</w:t>
            </w:r>
          </w:p>
          <w:p>
            <w:pPr>
              <w:spacing w:after="20"/>
              <w:ind w:left="20"/>
              <w:jc w:val="both"/>
            </w:pPr>
            <w:r>
              <w:rPr>
                <w:rFonts w:ascii="Times New Roman"/>
                <w:b w:val="false"/>
                <w:i w:val="false"/>
                <w:color w:val="000000"/>
                <w:sz w:val="20"/>
              </w:rPr>
              <w:t>Қызмет түрлері</w:t>
            </w:r>
          </w:p>
          <w:p>
            <w:pPr>
              <w:spacing w:after="20"/>
              <w:ind w:left="20"/>
              <w:jc w:val="both"/>
            </w:pPr>
            <w:r>
              <w:rPr>
                <w:rFonts w:ascii="Times New Roman"/>
                <w:b w:val="false"/>
                <w:i w:val="false"/>
                <w:color w:val="000000"/>
                <w:sz w:val="20"/>
              </w:rPr>
              <w:t xml:space="preserve"> ҚҚС-мен бекітілген тариф</w:t>
            </w:r>
          </w:p>
          <w:p>
            <w:pPr>
              <w:spacing w:after="20"/>
              <w:ind w:left="20"/>
              <w:jc w:val="both"/>
            </w:pPr>
            <w:r>
              <w:rPr>
                <w:rFonts w:ascii="Times New Roman"/>
                <w:b w:val="false"/>
                <w:i w:val="false"/>
                <w:color w:val="000000"/>
                <w:sz w:val="20"/>
              </w:rPr>
              <w:t>ҚҚС-сыз бекітілген тариф</w:t>
            </w:r>
          </w:p>
          <w:p>
            <w:pPr>
              <w:spacing w:after="20"/>
              <w:ind w:left="20"/>
              <w:jc w:val="both"/>
            </w:pPr>
            <w:r>
              <w:rPr>
                <w:rFonts w:ascii="Times New Roman"/>
                <w:b w:val="false"/>
                <w:i w:val="false"/>
                <w:color w:val="000000"/>
                <w:sz w:val="20"/>
              </w:rPr>
              <w:t>Өлшем бірлігі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Жылумен жабдықтау тарифтері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қаласының энергетика және коммуналдық шаруашылық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p>
            <w:pPr>
              <w:spacing w:after="20"/>
              <w:ind w:left="20"/>
              <w:jc w:val="both"/>
            </w:pPr>
            <w:r>
              <w:rPr>
                <w:rFonts w:ascii="Times New Roman"/>
                <w:b w:val="false"/>
                <w:i w:val="false"/>
                <w:color w:val="000000"/>
                <w:sz w:val="20"/>
              </w:rPr>
              <w:t>Субъектінің атауы (жеке немесе заңды тұлға)</w:t>
            </w:r>
          </w:p>
          <w:p>
            <w:pPr>
              <w:spacing w:after="20"/>
              <w:ind w:left="20"/>
              <w:jc w:val="both"/>
            </w:pPr>
            <w:r>
              <w:rPr>
                <w:rFonts w:ascii="Times New Roman"/>
                <w:b w:val="false"/>
                <w:i w:val="false"/>
                <w:color w:val="000000"/>
                <w:sz w:val="20"/>
              </w:rPr>
              <w:t>Қызмет түрлері</w:t>
            </w:r>
          </w:p>
          <w:p>
            <w:pPr>
              <w:spacing w:after="20"/>
              <w:ind w:left="20"/>
              <w:jc w:val="both"/>
            </w:pPr>
            <w:r>
              <w:rPr>
                <w:rFonts w:ascii="Times New Roman"/>
                <w:b w:val="false"/>
                <w:i w:val="false"/>
                <w:color w:val="000000"/>
                <w:sz w:val="20"/>
              </w:rPr>
              <w:t>ҚҚС-мен бекітілген тариф</w:t>
            </w:r>
          </w:p>
          <w:p>
            <w:pPr>
              <w:spacing w:after="20"/>
              <w:ind w:left="20"/>
              <w:jc w:val="both"/>
            </w:pPr>
            <w:r>
              <w:rPr>
                <w:rFonts w:ascii="Times New Roman"/>
                <w:b w:val="false"/>
                <w:i w:val="false"/>
                <w:color w:val="000000"/>
                <w:sz w:val="20"/>
              </w:rPr>
              <w:t>ҚҚС-сыз бекітілген тариф</w:t>
            </w:r>
          </w:p>
          <w:p>
            <w:pPr>
              <w:spacing w:after="20"/>
              <w:ind w:left="20"/>
              <w:jc w:val="both"/>
            </w:pPr>
            <w:r>
              <w:rPr>
                <w:rFonts w:ascii="Times New Roman"/>
                <w:b w:val="false"/>
                <w:i w:val="false"/>
                <w:color w:val="000000"/>
                <w:sz w:val="20"/>
              </w:rPr>
              <w:t>Өлшем бірлігі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Сумен жабдықтау және су бұру тарифтері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қаласының энергетика және коммуналдық шаруашылық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p>
            <w:pPr>
              <w:spacing w:after="20"/>
              <w:ind w:left="20"/>
              <w:jc w:val="both"/>
            </w:pPr>
            <w:r>
              <w:rPr>
                <w:rFonts w:ascii="Times New Roman"/>
                <w:b w:val="false"/>
                <w:i w:val="false"/>
                <w:color w:val="000000"/>
                <w:sz w:val="20"/>
              </w:rPr>
              <w:t>Субъектінің атауы (жеке немесе заңды тұлға)</w:t>
            </w:r>
          </w:p>
          <w:p>
            <w:pPr>
              <w:spacing w:after="20"/>
              <w:ind w:left="20"/>
              <w:jc w:val="both"/>
            </w:pPr>
            <w:r>
              <w:rPr>
                <w:rFonts w:ascii="Times New Roman"/>
                <w:b w:val="false"/>
                <w:i w:val="false"/>
                <w:color w:val="000000"/>
                <w:sz w:val="20"/>
              </w:rPr>
              <w:t>Қызмет түрлері</w:t>
            </w:r>
          </w:p>
          <w:p>
            <w:pPr>
              <w:spacing w:after="20"/>
              <w:ind w:left="20"/>
              <w:jc w:val="both"/>
            </w:pPr>
            <w:r>
              <w:rPr>
                <w:rFonts w:ascii="Times New Roman"/>
                <w:b w:val="false"/>
                <w:i w:val="false"/>
                <w:color w:val="000000"/>
                <w:sz w:val="20"/>
              </w:rPr>
              <w:t>ҚҚС-мен бекітілген тариф</w:t>
            </w:r>
          </w:p>
          <w:p>
            <w:pPr>
              <w:spacing w:after="20"/>
              <w:ind w:left="20"/>
              <w:jc w:val="both"/>
            </w:pPr>
            <w:r>
              <w:rPr>
                <w:rFonts w:ascii="Times New Roman"/>
                <w:b w:val="false"/>
                <w:i w:val="false"/>
                <w:color w:val="000000"/>
                <w:sz w:val="20"/>
              </w:rPr>
              <w:t>ҚҚС-сыз бекітілген тариф</w:t>
            </w:r>
          </w:p>
          <w:p>
            <w:pPr>
              <w:spacing w:after="20"/>
              <w:ind w:left="20"/>
              <w:jc w:val="both"/>
            </w:pPr>
            <w:r>
              <w:rPr>
                <w:rFonts w:ascii="Times New Roman"/>
                <w:b w:val="false"/>
                <w:i w:val="false"/>
                <w:color w:val="000000"/>
                <w:sz w:val="20"/>
              </w:rPr>
              <w:t>Өлшем бірлігі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Қоқысты шығару тарифтері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қаласының энергетика және коммуналдық шаруашылық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p>
            <w:pPr>
              <w:spacing w:after="20"/>
              <w:ind w:left="20"/>
              <w:jc w:val="both"/>
            </w:pPr>
            <w:r>
              <w:rPr>
                <w:rFonts w:ascii="Times New Roman"/>
                <w:b w:val="false"/>
                <w:i w:val="false"/>
                <w:color w:val="000000"/>
                <w:sz w:val="20"/>
              </w:rPr>
              <w:t>Субъектінің атауы (жеке немесе заңды тұлға)</w:t>
            </w:r>
          </w:p>
          <w:p>
            <w:pPr>
              <w:spacing w:after="20"/>
              <w:ind w:left="20"/>
              <w:jc w:val="both"/>
            </w:pPr>
            <w:r>
              <w:rPr>
                <w:rFonts w:ascii="Times New Roman"/>
                <w:b w:val="false"/>
                <w:i w:val="false"/>
                <w:color w:val="000000"/>
                <w:sz w:val="20"/>
              </w:rPr>
              <w:t>Қызмет түрлері</w:t>
            </w:r>
          </w:p>
          <w:p>
            <w:pPr>
              <w:spacing w:after="20"/>
              <w:ind w:left="20"/>
              <w:jc w:val="both"/>
            </w:pPr>
            <w:r>
              <w:rPr>
                <w:rFonts w:ascii="Times New Roman"/>
                <w:b w:val="false"/>
                <w:i w:val="false"/>
                <w:color w:val="000000"/>
                <w:sz w:val="20"/>
              </w:rPr>
              <w:t>ҚҚС-мен бекітілген тариф</w:t>
            </w:r>
          </w:p>
          <w:p>
            <w:pPr>
              <w:spacing w:after="20"/>
              <w:ind w:left="20"/>
              <w:jc w:val="both"/>
            </w:pPr>
            <w:r>
              <w:rPr>
                <w:rFonts w:ascii="Times New Roman"/>
                <w:b w:val="false"/>
                <w:i w:val="false"/>
                <w:color w:val="000000"/>
                <w:sz w:val="20"/>
              </w:rPr>
              <w:t>ҚҚС-сыз бекітілген тариф</w:t>
            </w:r>
          </w:p>
          <w:p>
            <w:pPr>
              <w:spacing w:after="20"/>
              <w:ind w:left="20"/>
              <w:jc w:val="both"/>
            </w:pPr>
            <w:r>
              <w:rPr>
                <w:rFonts w:ascii="Times New Roman"/>
                <w:b w:val="false"/>
                <w:i w:val="false"/>
                <w:color w:val="000000"/>
                <w:sz w:val="20"/>
              </w:rPr>
              <w:t>Өлшем бірлігі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Автопарктер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қаласының жолаушылар көлігі және автомобиль жолдары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 қазақ тілінде</w:t>
            </w:r>
          </w:p>
          <w:p>
            <w:pPr>
              <w:spacing w:after="20"/>
              <w:ind w:left="20"/>
              <w:jc w:val="both"/>
            </w:pPr>
            <w:r>
              <w:rPr>
                <w:rFonts w:ascii="Times New Roman"/>
                <w:b w:val="false"/>
                <w:i w:val="false"/>
                <w:color w:val="000000"/>
                <w:sz w:val="20"/>
              </w:rPr>
              <w:t>Аймақ орыс тілінде</w:t>
            </w:r>
          </w:p>
          <w:p>
            <w:pPr>
              <w:spacing w:after="20"/>
              <w:ind w:left="20"/>
              <w:jc w:val="both"/>
            </w:pPr>
            <w:r>
              <w:rPr>
                <w:rFonts w:ascii="Times New Roman"/>
                <w:b w:val="false"/>
                <w:i w:val="false"/>
                <w:color w:val="000000"/>
                <w:sz w:val="20"/>
              </w:rPr>
              <w:t>Қазақ тіліндегі атауы</w:t>
            </w:r>
          </w:p>
          <w:p>
            <w:pPr>
              <w:spacing w:after="20"/>
              <w:ind w:left="20"/>
              <w:jc w:val="both"/>
            </w:pPr>
            <w:r>
              <w:rPr>
                <w:rFonts w:ascii="Times New Roman"/>
                <w:b w:val="false"/>
                <w:i w:val="false"/>
                <w:color w:val="000000"/>
                <w:sz w:val="20"/>
              </w:rPr>
              <w:t>Орыс тіліндегі атауы</w:t>
            </w:r>
          </w:p>
          <w:p>
            <w:pPr>
              <w:spacing w:after="20"/>
              <w:ind w:left="20"/>
              <w:jc w:val="both"/>
            </w:pPr>
            <w:r>
              <w:rPr>
                <w:rFonts w:ascii="Times New Roman"/>
                <w:b w:val="false"/>
                <w:i w:val="false"/>
                <w:color w:val="000000"/>
                <w:sz w:val="20"/>
              </w:rPr>
              <w:t>Орналасқан мекен-жайы қазақ тілінде</w:t>
            </w:r>
          </w:p>
          <w:p>
            <w:pPr>
              <w:spacing w:after="20"/>
              <w:ind w:left="20"/>
              <w:jc w:val="both"/>
            </w:pPr>
            <w:r>
              <w:rPr>
                <w:rFonts w:ascii="Times New Roman"/>
                <w:b w:val="false"/>
                <w:i w:val="false"/>
                <w:color w:val="000000"/>
                <w:sz w:val="20"/>
              </w:rPr>
              <w:t>Орналасқан мекен-жайы орыс тілінде</w:t>
            </w:r>
          </w:p>
          <w:p>
            <w:pPr>
              <w:spacing w:after="20"/>
              <w:ind w:left="20"/>
              <w:jc w:val="both"/>
            </w:pPr>
            <w:r>
              <w:rPr>
                <w:rFonts w:ascii="Times New Roman"/>
                <w:b w:val="false"/>
                <w:i w:val="false"/>
                <w:color w:val="000000"/>
                <w:sz w:val="20"/>
              </w:rPr>
              <w:t>Байланыс телефондары</w:t>
            </w:r>
          </w:p>
          <w:p>
            <w:pPr>
              <w:spacing w:after="20"/>
              <w:ind w:left="20"/>
              <w:jc w:val="both"/>
            </w:pPr>
            <w:r>
              <w:rPr>
                <w:rFonts w:ascii="Times New Roman"/>
                <w:b w:val="false"/>
                <w:i w:val="false"/>
                <w:color w:val="000000"/>
                <w:sz w:val="20"/>
              </w:rPr>
              <w:t>Электрондық пошта адресі</w:t>
            </w:r>
          </w:p>
          <w:p>
            <w:pPr>
              <w:spacing w:after="20"/>
              <w:ind w:left="20"/>
              <w:jc w:val="both"/>
            </w:pPr>
            <w:r>
              <w:rPr>
                <w:rFonts w:ascii="Times New Roman"/>
                <w:b w:val="false"/>
                <w:i w:val="false"/>
                <w:color w:val="000000"/>
                <w:sz w:val="20"/>
              </w:rPr>
              <w:t>Жұмыс режимі қазақ тілінде</w:t>
            </w:r>
          </w:p>
          <w:p>
            <w:pPr>
              <w:spacing w:after="20"/>
              <w:ind w:left="20"/>
              <w:jc w:val="both"/>
            </w:pPr>
            <w:r>
              <w:rPr>
                <w:rFonts w:ascii="Times New Roman"/>
                <w:b w:val="false"/>
                <w:i w:val="false"/>
                <w:color w:val="000000"/>
                <w:sz w:val="20"/>
              </w:rPr>
              <w:t>Жұмыс режимі орыс тілінде</w:t>
            </w:r>
          </w:p>
          <w:p>
            <w:pPr>
              <w:spacing w:after="20"/>
              <w:ind w:left="20"/>
              <w:jc w:val="both"/>
            </w:pPr>
            <w:r>
              <w:rPr>
                <w:rFonts w:ascii="Times New Roman"/>
                <w:b w:val="false"/>
                <w:i w:val="false"/>
                <w:color w:val="000000"/>
                <w:sz w:val="20"/>
              </w:rPr>
              <w:t>Басшының аты-жөні</w:t>
            </w:r>
          </w:p>
          <w:p>
            <w:pPr>
              <w:spacing w:after="20"/>
              <w:ind w:left="20"/>
              <w:jc w:val="both"/>
            </w:pPr>
            <w:r>
              <w:rPr>
                <w:rFonts w:ascii="Times New Roman"/>
                <w:b w:val="false"/>
                <w:i w:val="false"/>
                <w:color w:val="000000"/>
                <w:sz w:val="20"/>
              </w:rPr>
              <w:t>Жеке және заңды тұлғаларға көрсетілетін қызмет түрлері қазақ тілінде</w:t>
            </w:r>
          </w:p>
          <w:p>
            <w:pPr>
              <w:spacing w:after="20"/>
              <w:ind w:left="20"/>
              <w:jc w:val="both"/>
            </w:pPr>
            <w:r>
              <w:rPr>
                <w:rFonts w:ascii="Times New Roman"/>
                <w:b w:val="false"/>
                <w:i w:val="false"/>
                <w:color w:val="000000"/>
                <w:sz w:val="20"/>
              </w:rPr>
              <w:t>Жеке және заңды тұлғаларға көрсетілетін қызмет түрлері орыс тілінде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Автовокзалдар, автостанциялар және жолаушыларға қызмет көрсету пункттері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қаласының жолаушылар көлігі және автомобиль жолдары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атауы қазақ тілінде</w:t>
            </w:r>
          </w:p>
          <w:p>
            <w:pPr>
              <w:spacing w:after="20"/>
              <w:ind w:left="20"/>
              <w:jc w:val="both"/>
            </w:pPr>
            <w:r>
              <w:rPr>
                <w:rFonts w:ascii="Times New Roman"/>
                <w:b w:val="false"/>
                <w:i w:val="false"/>
                <w:color w:val="000000"/>
                <w:sz w:val="20"/>
              </w:rPr>
              <w:t>Қала атауы орыс тілінде</w:t>
            </w:r>
          </w:p>
          <w:p>
            <w:pPr>
              <w:spacing w:after="20"/>
              <w:ind w:left="20"/>
              <w:jc w:val="both"/>
            </w:pPr>
            <w:r>
              <w:rPr>
                <w:rFonts w:ascii="Times New Roman"/>
                <w:b w:val="false"/>
                <w:i w:val="false"/>
                <w:color w:val="000000"/>
                <w:sz w:val="20"/>
              </w:rPr>
              <w:t>Қазақ тіліндегі атауы</w:t>
            </w:r>
          </w:p>
          <w:p>
            <w:pPr>
              <w:spacing w:after="20"/>
              <w:ind w:left="20"/>
              <w:jc w:val="both"/>
            </w:pPr>
            <w:r>
              <w:rPr>
                <w:rFonts w:ascii="Times New Roman"/>
                <w:b w:val="false"/>
                <w:i w:val="false"/>
                <w:color w:val="000000"/>
                <w:sz w:val="20"/>
              </w:rPr>
              <w:t>Орыс тіліндегі атауы</w:t>
            </w:r>
          </w:p>
          <w:p>
            <w:pPr>
              <w:spacing w:after="20"/>
              <w:ind w:left="20"/>
              <w:jc w:val="both"/>
            </w:pPr>
            <w:r>
              <w:rPr>
                <w:rFonts w:ascii="Times New Roman"/>
                <w:b w:val="false"/>
                <w:i w:val="false"/>
                <w:color w:val="000000"/>
                <w:sz w:val="20"/>
              </w:rPr>
              <w:t>Орналасқан мекен-жайы қазақ тілінде</w:t>
            </w:r>
          </w:p>
          <w:p>
            <w:pPr>
              <w:spacing w:after="20"/>
              <w:ind w:left="20"/>
              <w:jc w:val="both"/>
            </w:pPr>
            <w:r>
              <w:rPr>
                <w:rFonts w:ascii="Times New Roman"/>
                <w:b w:val="false"/>
                <w:i w:val="false"/>
                <w:color w:val="000000"/>
                <w:sz w:val="20"/>
              </w:rPr>
              <w:t>Орналасқан мекен-жайы орыс тілінде</w:t>
            </w:r>
          </w:p>
          <w:p>
            <w:pPr>
              <w:spacing w:after="20"/>
              <w:ind w:left="20"/>
              <w:jc w:val="both"/>
            </w:pPr>
            <w:r>
              <w:rPr>
                <w:rFonts w:ascii="Times New Roman"/>
                <w:b w:val="false"/>
                <w:i w:val="false"/>
                <w:color w:val="000000"/>
                <w:sz w:val="20"/>
              </w:rPr>
              <w:t>Байланыс телефондары</w:t>
            </w:r>
          </w:p>
          <w:p>
            <w:pPr>
              <w:spacing w:after="20"/>
              <w:ind w:left="20"/>
              <w:jc w:val="both"/>
            </w:pPr>
            <w:r>
              <w:rPr>
                <w:rFonts w:ascii="Times New Roman"/>
                <w:b w:val="false"/>
                <w:i w:val="false"/>
                <w:color w:val="000000"/>
                <w:sz w:val="20"/>
              </w:rPr>
              <w:t>Электрондық пошта адресі</w:t>
            </w:r>
          </w:p>
          <w:p>
            <w:pPr>
              <w:spacing w:after="20"/>
              <w:ind w:left="20"/>
              <w:jc w:val="both"/>
            </w:pPr>
            <w:r>
              <w:rPr>
                <w:rFonts w:ascii="Times New Roman"/>
                <w:b w:val="false"/>
                <w:i w:val="false"/>
                <w:color w:val="000000"/>
                <w:sz w:val="20"/>
              </w:rPr>
              <w:t>Жұмыс режимі қазақ тілінде</w:t>
            </w:r>
          </w:p>
          <w:p>
            <w:pPr>
              <w:spacing w:after="20"/>
              <w:ind w:left="20"/>
              <w:jc w:val="both"/>
            </w:pPr>
            <w:r>
              <w:rPr>
                <w:rFonts w:ascii="Times New Roman"/>
                <w:b w:val="false"/>
                <w:i w:val="false"/>
                <w:color w:val="000000"/>
                <w:sz w:val="20"/>
              </w:rPr>
              <w:t>Жұмыс режимі орыс тілінде</w:t>
            </w:r>
          </w:p>
          <w:p>
            <w:pPr>
              <w:spacing w:after="20"/>
              <w:ind w:left="20"/>
              <w:jc w:val="both"/>
            </w:pPr>
            <w:r>
              <w:rPr>
                <w:rFonts w:ascii="Times New Roman"/>
                <w:b w:val="false"/>
                <w:i w:val="false"/>
                <w:color w:val="000000"/>
                <w:sz w:val="20"/>
              </w:rPr>
              <w:t>Басшының аты-жөні</w:t>
            </w:r>
          </w:p>
          <w:p>
            <w:pPr>
              <w:spacing w:after="20"/>
              <w:ind w:left="20"/>
              <w:jc w:val="both"/>
            </w:pPr>
            <w:r>
              <w:rPr>
                <w:rFonts w:ascii="Times New Roman"/>
                <w:b w:val="false"/>
                <w:i w:val="false"/>
                <w:color w:val="000000"/>
                <w:sz w:val="20"/>
              </w:rPr>
              <w:t>Жеке және заңды тұлғаларға көрсетілетін қызмет түрлері қазақ тілінде</w:t>
            </w:r>
          </w:p>
          <w:p>
            <w:pPr>
              <w:spacing w:after="20"/>
              <w:ind w:left="20"/>
              <w:jc w:val="both"/>
            </w:pPr>
            <w:r>
              <w:rPr>
                <w:rFonts w:ascii="Times New Roman"/>
                <w:b w:val="false"/>
                <w:i w:val="false"/>
                <w:color w:val="000000"/>
                <w:sz w:val="20"/>
              </w:rPr>
              <w:t>Жеке және заңды тұлғаларға көрсетілетін қызмет түрлері орыс тілінде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Теміржол вокзалдары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қаласының жолаушылар көлігі және автомобиль жолдары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 қазақ тілінде</w:t>
            </w:r>
          </w:p>
          <w:p>
            <w:pPr>
              <w:spacing w:after="20"/>
              <w:ind w:left="20"/>
              <w:jc w:val="both"/>
            </w:pPr>
            <w:r>
              <w:rPr>
                <w:rFonts w:ascii="Times New Roman"/>
                <w:b w:val="false"/>
                <w:i w:val="false"/>
                <w:color w:val="000000"/>
                <w:sz w:val="20"/>
              </w:rPr>
              <w:t>Аймақ орыс тілінде</w:t>
            </w:r>
          </w:p>
          <w:p>
            <w:pPr>
              <w:spacing w:after="20"/>
              <w:ind w:left="20"/>
              <w:jc w:val="both"/>
            </w:pPr>
            <w:r>
              <w:rPr>
                <w:rFonts w:ascii="Times New Roman"/>
                <w:b w:val="false"/>
                <w:i w:val="false"/>
                <w:color w:val="000000"/>
                <w:sz w:val="20"/>
              </w:rPr>
              <w:t>Қазақ тіліндегі атауы</w:t>
            </w:r>
          </w:p>
          <w:p>
            <w:pPr>
              <w:spacing w:after="20"/>
              <w:ind w:left="20"/>
              <w:jc w:val="both"/>
            </w:pPr>
            <w:r>
              <w:rPr>
                <w:rFonts w:ascii="Times New Roman"/>
                <w:b w:val="false"/>
                <w:i w:val="false"/>
                <w:color w:val="000000"/>
                <w:sz w:val="20"/>
              </w:rPr>
              <w:t>Орыс тіліндегі атауы</w:t>
            </w:r>
          </w:p>
          <w:p>
            <w:pPr>
              <w:spacing w:after="20"/>
              <w:ind w:left="20"/>
              <w:jc w:val="both"/>
            </w:pPr>
            <w:r>
              <w:rPr>
                <w:rFonts w:ascii="Times New Roman"/>
                <w:b w:val="false"/>
                <w:i w:val="false"/>
                <w:color w:val="000000"/>
                <w:sz w:val="20"/>
              </w:rPr>
              <w:t>Орналасқан мекен-жайы қазақ тілінде</w:t>
            </w:r>
          </w:p>
          <w:p>
            <w:pPr>
              <w:spacing w:after="20"/>
              <w:ind w:left="20"/>
              <w:jc w:val="both"/>
            </w:pPr>
            <w:r>
              <w:rPr>
                <w:rFonts w:ascii="Times New Roman"/>
                <w:b w:val="false"/>
                <w:i w:val="false"/>
                <w:color w:val="000000"/>
                <w:sz w:val="20"/>
              </w:rPr>
              <w:t>Орналасқан мекен-жайы орыс тілінде</w:t>
            </w:r>
          </w:p>
          <w:p>
            <w:pPr>
              <w:spacing w:after="20"/>
              <w:ind w:left="20"/>
              <w:jc w:val="both"/>
            </w:pPr>
            <w:r>
              <w:rPr>
                <w:rFonts w:ascii="Times New Roman"/>
                <w:b w:val="false"/>
                <w:i w:val="false"/>
                <w:color w:val="000000"/>
                <w:sz w:val="20"/>
              </w:rPr>
              <w:t>Байланыс телефондары</w:t>
            </w:r>
          </w:p>
          <w:p>
            <w:pPr>
              <w:spacing w:after="20"/>
              <w:ind w:left="20"/>
              <w:jc w:val="both"/>
            </w:pPr>
            <w:r>
              <w:rPr>
                <w:rFonts w:ascii="Times New Roman"/>
                <w:b w:val="false"/>
                <w:i w:val="false"/>
                <w:color w:val="000000"/>
                <w:sz w:val="20"/>
              </w:rPr>
              <w:t>Электрондық пошта адресі</w:t>
            </w:r>
          </w:p>
          <w:p>
            <w:pPr>
              <w:spacing w:after="20"/>
              <w:ind w:left="20"/>
              <w:jc w:val="both"/>
            </w:pPr>
            <w:r>
              <w:rPr>
                <w:rFonts w:ascii="Times New Roman"/>
                <w:b w:val="false"/>
                <w:i w:val="false"/>
                <w:color w:val="000000"/>
                <w:sz w:val="20"/>
              </w:rPr>
              <w:t>Жұмыс режимі қазақ тілінде</w:t>
            </w:r>
          </w:p>
          <w:p>
            <w:pPr>
              <w:spacing w:after="20"/>
              <w:ind w:left="20"/>
              <w:jc w:val="both"/>
            </w:pPr>
            <w:r>
              <w:rPr>
                <w:rFonts w:ascii="Times New Roman"/>
                <w:b w:val="false"/>
                <w:i w:val="false"/>
                <w:color w:val="000000"/>
                <w:sz w:val="20"/>
              </w:rPr>
              <w:t>Жұмыс режимі орыс тілінде</w:t>
            </w:r>
          </w:p>
          <w:p>
            <w:pPr>
              <w:spacing w:after="20"/>
              <w:ind w:left="20"/>
              <w:jc w:val="both"/>
            </w:pPr>
            <w:r>
              <w:rPr>
                <w:rFonts w:ascii="Times New Roman"/>
                <w:b w:val="false"/>
                <w:i w:val="false"/>
                <w:color w:val="000000"/>
                <w:sz w:val="20"/>
              </w:rPr>
              <w:t>Басшының аты-жөні</w:t>
            </w:r>
          </w:p>
          <w:p>
            <w:pPr>
              <w:spacing w:after="20"/>
              <w:ind w:left="20"/>
              <w:jc w:val="both"/>
            </w:pPr>
            <w:r>
              <w:rPr>
                <w:rFonts w:ascii="Times New Roman"/>
                <w:b w:val="false"/>
                <w:i w:val="false"/>
                <w:color w:val="000000"/>
                <w:sz w:val="20"/>
              </w:rPr>
              <w:t>Жеке және заңды тұлғаларға көрсетілетін қызмет түрлері</w:t>
            </w:r>
          </w:p>
          <w:p>
            <w:pPr>
              <w:spacing w:after="20"/>
              <w:ind w:left="20"/>
              <w:jc w:val="both"/>
            </w:pPr>
            <w:r>
              <w:rPr>
                <w:rFonts w:ascii="Times New Roman"/>
                <w:b w:val="false"/>
                <w:i w:val="false"/>
                <w:color w:val="000000"/>
                <w:sz w:val="20"/>
              </w:rPr>
              <w:t>Жеке және заңды тұлғаларға көрсетілетін қызмет түрлері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Әуежайлар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қаласының жолаушылар көлігі және автомобиль жолдары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 қазақ тілінде</w:t>
            </w:r>
          </w:p>
          <w:p>
            <w:pPr>
              <w:spacing w:after="20"/>
              <w:ind w:left="20"/>
              <w:jc w:val="both"/>
            </w:pPr>
            <w:r>
              <w:rPr>
                <w:rFonts w:ascii="Times New Roman"/>
                <w:b w:val="false"/>
                <w:i w:val="false"/>
                <w:color w:val="000000"/>
                <w:sz w:val="20"/>
              </w:rPr>
              <w:t>Аймақ орыс тілінде</w:t>
            </w:r>
          </w:p>
          <w:p>
            <w:pPr>
              <w:spacing w:after="20"/>
              <w:ind w:left="20"/>
              <w:jc w:val="both"/>
            </w:pPr>
            <w:r>
              <w:rPr>
                <w:rFonts w:ascii="Times New Roman"/>
                <w:b w:val="false"/>
                <w:i w:val="false"/>
                <w:color w:val="000000"/>
                <w:sz w:val="20"/>
              </w:rPr>
              <w:t>Қазақ тіліндегі атауы</w:t>
            </w:r>
          </w:p>
          <w:p>
            <w:pPr>
              <w:spacing w:after="20"/>
              <w:ind w:left="20"/>
              <w:jc w:val="both"/>
            </w:pPr>
            <w:r>
              <w:rPr>
                <w:rFonts w:ascii="Times New Roman"/>
                <w:b w:val="false"/>
                <w:i w:val="false"/>
                <w:color w:val="000000"/>
                <w:sz w:val="20"/>
              </w:rPr>
              <w:t>Орыс тіліндегі атауы</w:t>
            </w:r>
          </w:p>
          <w:p>
            <w:pPr>
              <w:spacing w:after="20"/>
              <w:ind w:left="20"/>
              <w:jc w:val="both"/>
            </w:pPr>
            <w:r>
              <w:rPr>
                <w:rFonts w:ascii="Times New Roman"/>
                <w:b w:val="false"/>
                <w:i w:val="false"/>
                <w:color w:val="000000"/>
                <w:sz w:val="20"/>
              </w:rPr>
              <w:t>Орналасқан мекен-жайы қазақ тілінде</w:t>
            </w:r>
          </w:p>
          <w:p>
            <w:pPr>
              <w:spacing w:after="20"/>
              <w:ind w:left="20"/>
              <w:jc w:val="both"/>
            </w:pPr>
            <w:r>
              <w:rPr>
                <w:rFonts w:ascii="Times New Roman"/>
                <w:b w:val="false"/>
                <w:i w:val="false"/>
                <w:color w:val="000000"/>
                <w:sz w:val="20"/>
              </w:rPr>
              <w:t>Орналасқан мекен-жайы орыс тілінде</w:t>
            </w:r>
          </w:p>
          <w:p>
            <w:pPr>
              <w:spacing w:after="20"/>
              <w:ind w:left="20"/>
              <w:jc w:val="both"/>
            </w:pPr>
            <w:r>
              <w:rPr>
                <w:rFonts w:ascii="Times New Roman"/>
                <w:b w:val="false"/>
                <w:i w:val="false"/>
                <w:color w:val="000000"/>
                <w:sz w:val="20"/>
              </w:rPr>
              <w:t>Байланыс телефондары</w:t>
            </w:r>
          </w:p>
          <w:p>
            <w:pPr>
              <w:spacing w:after="20"/>
              <w:ind w:left="20"/>
              <w:jc w:val="both"/>
            </w:pPr>
            <w:r>
              <w:rPr>
                <w:rFonts w:ascii="Times New Roman"/>
                <w:b w:val="false"/>
                <w:i w:val="false"/>
                <w:color w:val="000000"/>
                <w:sz w:val="20"/>
              </w:rPr>
              <w:t>Электрондық пошта адресі</w:t>
            </w:r>
          </w:p>
          <w:p>
            <w:pPr>
              <w:spacing w:after="20"/>
              <w:ind w:left="20"/>
              <w:jc w:val="both"/>
            </w:pPr>
            <w:r>
              <w:rPr>
                <w:rFonts w:ascii="Times New Roman"/>
                <w:b w:val="false"/>
                <w:i w:val="false"/>
                <w:color w:val="000000"/>
                <w:sz w:val="20"/>
              </w:rPr>
              <w:t>Жұмыс режимі қазақ тілінде</w:t>
            </w:r>
          </w:p>
          <w:p>
            <w:pPr>
              <w:spacing w:after="20"/>
              <w:ind w:left="20"/>
              <w:jc w:val="both"/>
            </w:pPr>
            <w:r>
              <w:rPr>
                <w:rFonts w:ascii="Times New Roman"/>
                <w:b w:val="false"/>
                <w:i w:val="false"/>
                <w:color w:val="000000"/>
                <w:sz w:val="20"/>
              </w:rPr>
              <w:t>Жұмыс режимі орыс тілінде</w:t>
            </w:r>
          </w:p>
          <w:p>
            <w:pPr>
              <w:spacing w:after="20"/>
              <w:ind w:left="20"/>
              <w:jc w:val="both"/>
            </w:pPr>
            <w:r>
              <w:rPr>
                <w:rFonts w:ascii="Times New Roman"/>
                <w:b w:val="false"/>
                <w:i w:val="false"/>
                <w:color w:val="000000"/>
                <w:sz w:val="20"/>
              </w:rPr>
              <w:t>Басшының аты-жөні</w:t>
            </w:r>
          </w:p>
          <w:p>
            <w:pPr>
              <w:spacing w:after="20"/>
              <w:ind w:left="20"/>
              <w:jc w:val="both"/>
            </w:pPr>
            <w:r>
              <w:rPr>
                <w:rFonts w:ascii="Times New Roman"/>
                <w:b w:val="false"/>
                <w:i w:val="false"/>
                <w:color w:val="000000"/>
                <w:sz w:val="20"/>
              </w:rPr>
              <w:t>Жеке және заңды тұлғаларға көрсетілетін қызмет түрлері қазақ тілінде</w:t>
            </w:r>
          </w:p>
          <w:p>
            <w:pPr>
              <w:spacing w:after="20"/>
              <w:ind w:left="20"/>
              <w:jc w:val="both"/>
            </w:pPr>
            <w:r>
              <w:rPr>
                <w:rFonts w:ascii="Times New Roman"/>
                <w:b w:val="false"/>
                <w:i w:val="false"/>
                <w:color w:val="000000"/>
                <w:sz w:val="20"/>
              </w:rPr>
              <w:t>Жеке және заңды тұлғаларға көрсетілетін қызмет түрлері орыс тілінде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Қалааралық және қалалық автобус маршруттары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 сайын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қаласының жолаушылар көлігі және автомобиль жолдары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Маршруттың атауы қазақ тілінде</w:t>
            </w:r>
          </w:p>
          <w:p>
            <w:pPr>
              <w:spacing w:after="20"/>
              <w:ind w:left="20"/>
              <w:jc w:val="both"/>
            </w:pPr>
            <w:r>
              <w:rPr>
                <w:rFonts w:ascii="Times New Roman"/>
                <w:b w:val="false"/>
                <w:i w:val="false"/>
                <w:color w:val="000000"/>
                <w:sz w:val="20"/>
              </w:rPr>
              <w:t>Маршруттың атауы орыс тілінде</w:t>
            </w:r>
          </w:p>
          <w:p>
            <w:pPr>
              <w:spacing w:after="20"/>
              <w:ind w:left="20"/>
              <w:jc w:val="both"/>
            </w:pPr>
            <w:r>
              <w:rPr>
                <w:rFonts w:ascii="Times New Roman"/>
                <w:b w:val="false"/>
                <w:i w:val="false"/>
                <w:color w:val="000000"/>
                <w:sz w:val="20"/>
              </w:rPr>
              <w:t>Тікелей бағыт</w:t>
            </w:r>
          </w:p>
          <w:p>
            <w:pPr>
              <w:spacing w:after="20"/>
              <w:ind w:left="20"/>
              <w:jc w:val="both"/>
            </w:pPr>
            <w:r>
              <w:rPr>
                <w:rFonts w:ascii="Times New Roman"/>
                <w:b w:val="false"/>
                <w:i w:val="false"/>
                <w:color w:val="000000"/>
                <w:sz w:val="20"/>
              </w:rPr>
              <w:t>Кері бағыт</w:t>
            </w:r>
          </w:p>
          <w:p>
            <w:pPr>
              <w:spacing w:after="20"/>
              <w:ind w:left="20"/>
              <w:jc w:val="both"/>
            </w:pPr>
            <w:r>
              <w:rPr>
                <w:rFonts w:ascii="Times New Roman"/>
                <w:b w:val="false"/>
                <w:i w:val="false"/>
                <w:color w:val="000000"/>
                <w:sz w:val="20"/>
              </w:rPr>
              <w:t>Келу уақыты</w:t>
            </w:r>
          </w:p>
          <w:p>
            <w:pPr>
              <w:spacing w:after="20"/>
              <w:ind w:left="20"/>
              <w:jc w:val="both"/>
            </w:pPr>
            <w:r>
              <w:rPr>
                <w:rFonts w:ascii="Times New Roman"/>
                <w:b w:val="false"/>
                <w:i w:val="false"/>
                <w:color w:val="000000"/>
                <w:sz w:val="20"/>
              </w:rPr>
              <w:t>Жөнелту уақыты</w:t>
            </w:r>
          </w:p>
          <w:p>
            <w:pPr>
              <w:spacing w:after="20"/>
              <w:ind w:left="20"/>
              <w:jc w:val="both"/>
            </w:pPr>
            <w:r>
              <w:rPr>
                <w:rFonts w:ascii="Times New Roman"/>
                <w:b w:val="false"/>
                <w:i w:val="false"/>
                <w:color w:val="000000"/>
                <w:sz w:val="20"/>
              </w:rPr>
              <w:t>Қозғалыс кестесі</w:t>
            </w:r>
          </w:p>
          <w:p>
            <w:pPr>
              <w:spacing w:after="20"/>
              <w:ind w:left="20"/>
              <w:jc w:val="both"/>
            </w:pPr>
            <w:r>
              <w:rPr>
                <w:rFonts w:ascii="Times New Roman"/>
                <w:b w:val="false"/>
                <w:i w:val="false"/>
                <w:color w:val="000000"/>
                <w:sz w:val="20"/>
              </w:rPr>
              <w:t>Маршруттың ұзындығы</w:t>
            </w:r>
          </w:p>
          <w:p>
            <w:pPr>
              <w:spacing w:after="20"/>
              <w:ind w:left="20"/>
              <w:jc w:val="both"/>
            </w:pPr>
            <w:r>
              <w:rPr>
                <w:rFonts w:ascii="Times New Roman"/>
                <w:b w:val="false"/>
                <w:i w:val="false"/>
                <w:color w:val="000000"/>
                <w:sz w:val="20"/>
              </w:rPr>
              <w:t>Байланыс</w:t>
            </w:r>
          </w:p>
          <w:p>
            <w:pPr>
              <w:spacing w:after="20"/>
              <w:ind w:left="20"/>
              <w:jc w:val="both"/>
            </w:pPr>
            <w:r>
              <w:rPr>
                <w:rFonts w:ascii="Times New Roman"/>
                <w:b w:val="false"/>
                <w:i w:val="false"/>
                <w:color w:val="000000"/>
                <w:sz w:val="20"/>
              </w:rPr>
              <w:t>Маршрутқа қызмет көрсету кезеңі</w:t>
            </w:r>
          </w:p>
          <w:p>
            <w:pPr>
              <w:spacing w:after="20"/>
              <w:ind w:left="20"/>
              <w:jc w:val="both"/>
            </w:pPr>
            <w:r>
              <w:rPr>
                <w:rFonts w:ascii="Times New Roman"/>
                <w:b w:val="false"/>
                <w:i w:val="false"/>
                <w:color w:val="000000"/>
                <w:sz w:val="20"/>
              </w:rPr>
              <w:t>Көлік компанияларының атауы</w:t>
            </w:r>
          </w:p>
          <w:p>
            <w:pPr>
              <w:spacing w:after="20"/>
              <w:ind w:left="20"/>
              <w:jc w:val="both"/>
            </w:pPr>
            <w:r>
              <w:rPr>
                <w:rFonts w:ascii="Times New Roman"/>
                <w:b w:val="false"/>
                <w:i w:val="false"/>
                <w:color w:val="000000"/>
                <w:sz w:val="20"/>
              </w:rPr>
              <w:t>Түрі</w:t>
            </w:r>
          </w:p>
          <w:p>
            <w:pPr>
              <w:spacing w:after="20"/>
              <w:ind w:left="20"/>
              <w:jc w:val="both"/>
            </w:pPr>
            <w:r>
              <w:rPr>
                <w:rFonts w:ascii="Times New Roman"/>
                <w:b w:val="false"/>
                <w:i w:val="false"/>
                <w:color w:val="000000"/>
                <w:sz w:val="20"/>
              </w:rPr>
              <w:t>Тариф</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Темір жол көлігінің маршруттары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қаласының жолаушылар көлігі және автомобиль жолдары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Маршруттың атауы қазақ тілінде</w:t>
            </w:r>
          </w:p>
          <w:p>
            <w:pPr>
              <w:spacing w:after="20"/>
              <w:ind w:left="20"/>
              <w:jc w:val="both"/>
            </w:pPr>
            <w:r>
              <w:rPr>
                <w:rFonts w:ascii="Times New Roman"/>
                <w:b w:val="false"/>
                <w:i w:val="false"/>
                <w:color w:val="000000"/>
                <w:sz w:val="20"/>
              </w:rPr>
              <w:t>Маршруттың атауы орыс тілінде</w:t>
            </w:r>
          </w:p>
          <w:p>
            <w:pPr>
              <w:spacing w:after="20"/>
              <w:ind w:left="20"/>
              <w:jc w:val="both"/>
            </w:pPr>
            <w:r>
              <w:rPr>
                <w:rFonts w:ascii="Times New Roman"/>
                <w:b w:val="false"/>
                <w:i w:val="false"/>
                <w:color w:val="000000"/>
                <w:sz w:val="20"/>
              </w:rPr>
              <w:t>Тікелей бағыт</w:t>
            </w:r>
          </w:p>
          <w:p>
            <w:pPr>
              <w:spacing w:after="20"/>
              <w:ind w:left="20"/>
              <w:jc w:val="both"/>
            </w:pPr>
            <w:r>
              <w:rPr>
                <w:rFonts w:ascii="Times New Roman"/>
                <w:b w:val="false"/>
                <w:i w:val="false"/>
                <w:color w:val="000000"/>
                <w:sz w:val="20"/>
              </w:rPr>
              <w:t>Кері бағыт</w:t>
            </w:r>
          </w:p>
          <w:p>
            <w:pPr>
              <w:spacing w:after="20"/>
              <w:ind w:left="20"/>
              <w:jc w:val="both"/>
            </w:pPr>
            <w:r>
              <w:rPr>
                <w:rFonts w:ascii="Times New Roman"/>
                <w:b w:val="false"/>
                <w:i w:val="false"/>
                <w:color w:val="000000"/>
                <w:sz w:val="20"/>
              </w:rPr>
              <w:t>Келу уақыты</w:t>
            </w:r>
          </w:p>
          <w:p>
            <w:pPr>
              <w:spacing w:after="20"/>
              <w:ind w:left="20"/>
              <w:jc w:val="both"/>
            </w:pPr>
            <w:r>
              <w:rPr>
                <w:rFonts w:ascii="Times New Roman"/>
                <w:b w:val="false"/>
                <w:i w:val="false"/>
                <w:color w:val="000000"/>
                <w:sz w:val="20"/>
              </w:rPr>
              <w:t>Жөнелту уақыты</w:t>
            </w:r>
          </w:p>
          <w:p>
            <w:pPr>
              <w:spacing w:after="20"/>
              <w:ind w:left="20"/>
              <w:jc w:val="both"/>
            </w:pPr>
            <w:r>
              <w:rPr>
                <w:rFonts w:ascii="Times New Roman"/>
                <w:b w:val="false"/>
                <w:i w:val="false"/>
                <w:color w:val="000000"/>
                <w:sz w:val="20"/>
              </w:rPr>
              <w:t>Қозғалыс кестесі</w:t>
            </w:r>
          </w:p>
          <w:p>
            <w:pPr>
              <w:spacing w:after="20"/>
              <w:ind w:left="20"/>
              <w:jc w:val="both"/>
            </w:pPr>
            <w:r>
              <w:rPr>
                <w:rFonts w:ascii="Times New Roman"/>
                <w:b w:val="false"/>
                <w:i w:val="false"/>
                <w:color w:val="000000"/>
                <w:sz w:val="20"/>
              </w:rPr>
              <w:t>Маршруттың ұзындығы</w:t>
            </w:r>
          </w:p>
          <w:p>
            <w:pPr>
              <w:spacing w:after="20"/>
              <w:ind w:left="20"/>
              <w:jc w:val="both"/>
            </w:pPr>
            <w:r>
              <w:rPr>
                <w:rFonts w:ascii="Times New Roman"/>
                <w:b w:val="false"/>
                <w:i w:val="false"/>
                <w:color w:val="000000"/>
                <w:sz w:val="20"/>
              </w:rPr>
              <w:t>Байланыс</w:t>
            </w:r>
          </w:p>
          <w:p>
            <w:pPr>
              <w:spacing w:after="20"/>
              <w:ind w:left="20"/>
              <w:jc w:val="both"/>
            </w:pPr>
            <w:r>
              <w:rPr>
                <w:rFonts w:ascii="Times New Roman"/>
                <w:b w:val="false"/>
                <w:i w:val="false"/>
                <w:color w:val="000000"/>
                <w:sz w:val="20"/>
              </w:rPr>
              <w:t>Маршрутқа қызмет көрсету кезеңі</w:t>
            </w:r>
          </w:p>
          <w:p>
            <w:pPr>
              <w:spacing w:after="20"/>
              <w:ind w:left="20"/>
              <w:jc w:val="both"/>
            </w:pPr>
            <w:r>
              <w:rPr>
                <w:rFonts w:ascii="Times New Roman"/>
                <w:b w:val="false"/>
                <w:i w:val="false"/>
                <w:color w:val="000000"/>
                <w:sz w:val="20"/>
              </w:rPr>
              <w:t>Көлік компанияларының атауы</w:t>
            </w:r>
          </w:p>
          <w:p>
            <w:pPr>
              <w:spacing w:after="20"/>
              <w:ind w:left="20"/>
              <w:jc w:val="both"/>
            </w:pPr>
            <w:r>
              <w:rPr>
                <w:rFonts w:ascii="Times New Roman"/>
                <w:b w:val="false"/>
                <w:i w:val="false"/>
                <w:color w:val="000000"/>
                <w:sz w:val="20"/>
              </w:rPr>
              <w:t>Түрі</w:t>
            </w:r>
          </w:p>
          <w:p>
            <w:pPr>
              <w:spacing w:after="20"/>
              <w:ind w:left="20"/>
              <w:jc w:val="both"/>
            </w:pPr>
            <w:r>
              <w:rPr>
                <w:rFonts w:ascii="Times New Roman"/>
                <w:b w:val="false"/>
                <w:i w:val="false"/>
                <w:color w:val="000000"/>
                <w:sz w:val="20"/>
              </w:rPr>
              <w:t>Тариф</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Авиакөлік бағыттары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қаласының жолаушылар көлігі және автомобиль жолдары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Маршруттың атауы қазақ тілінде</w:t>
            </w:r>
          </w:p>
          <w:p>
            <w:pPr>
              <w:spacing w:after="20"/>
              <w:ind w:left="20"/>
              <w:jc w:val="both"/>
            </w:pPr>
            <w:r>
              <w:rPr>
                <w:rFonts w:ascii="Times New Roman"/>
                <w:b w:val="false"/>
                <w:i w:val="false"/>
                <w:color w:val="000000"/>
                <w:sz w:val="20"/>
              </w:rPr>
              <w:t>Маршруттың атауы орыс тілінде</w:t>
            </w:r>
          </w:p>
          <w:p>
            <w:pPr>
              <w:spacing w:after="20"/>
              <w:ind w:left="20"/>
              <w:jc w:val="both"/>
            </w:pPr>
            <w:r>
              <w:rPr>
                <w:rFonts w:ascii="Times New Roman"/>
                <w:b w:val="false"/>
                <w:i w:val="false"/>
                <w:color w:val="000000"/>
                <w:sz w:val="20"/>
              </w:rPr>
              <w:t>Тікелей бағыт</w:t>
            </w:r>
          </w:p>
          <w:p>
            <w:pPr>
              <w:spacing w:after="20"/>
              <w:ind w:left="20"/>
              <w:jc w:val="both"/>
            </w:pPr>
            <w:r>
              <w:rPr>
                <w:rFonts w:ascii="Times New Roman"/>
                <w:b w:val="false"/>
                <w:i w:val="false"/>
                <w:color w:val="000000"/>
                <w:sz w:val="20"/>
              </w:rPr>
              <w:t>Кері бағыт</w:t>
            </w:r>
          </w:p>
          <w:p>
            <w:pPr>
              <w:spacing w:after="20"/>
              <w:ind w:left="20"/>
              <w:jc w:val="both"/>
            </w:pPr>
            <w:r>
              <w:rPr>
                <w:rFonts w:ascii="Times New Roman"/>
                <w:b w:val="false"/>
                <w:i w:val="false"/>
                <w:color w:val="000000"/>
                <w:sz w:val="20"/>
              </w:rPr>
              <w:t>Келу уақыты</w:t>
            </w:r>
          </w:p>
          <w:p>
            <w:pPr>
              <w:spacing w:after="20"/>
              <w:ind w:left="20"/>
              <w:jc w:val="both"/>
            </w:pPr>
            <w:r>
              <w:rPr>
                <w:rFonts w:ascii="Times New Roman"/>
                <w:b w:val="false"/>
                <w:i w:val="false"/>
                <w:color w:val="000000"/>
                <w:sz w:val="20"/>
              </w:rPr>
              <w:t>Жөнелту уақыты</w:t>
            </w:r>
          </w:p>
          <w:p>
            <w:pPr>
              <w:spacing w:after="20"/>
              <w:ind w:left="20"/>
              <w:jc w:val="both"/>
            </w:pPr>
            <w:r>
              <w:rPr>
                <w:rFonts w:ascii="Times New Roman"/>
                <w:b w:val="false"/>
                <w:i w:val="false"/>
                <w:color w:val="000000"/>
                <w:sz w:val="20"/>
              </w:rPr>
              <w:t>Қозғалыс кестесі</w:t>
            </w:r>
          </w:p>
          <w:p>
            <w:pPr>
              <w:spacing w:after="20"/>
              <w:ind w:left="20"/>
              <w:jc w:val="both"/>
            </w:pPr>
            <w:r>
              <w:rPr>
                <w:rFonts w:ascii="Times New Roman"/>
                <w:b w:val="false"/>
                <w:i w:val="false"/>
                <w:color w:val="000000"/>
                <w:sz w:val="20"/>
              </w:rPr>
              <w:t>Маршруттың ұзындығы</w:t>
            </w:r>
          </w:p>
          <w:p>
            <w:pPr>
              <w:spacing w:after="20"/>
              <w:ind w:left="20"/>
              <w:jc w:val="both"/>
            </w:pPr>
            <w:r>
              <w:rPr>
                <w:rFonts w:ascii="Times New Roman"/>
                <w:b w:val="false"/>
                <w:i w:val="false"/>
                <w:color w:val="000000"/>
                <w:sz w:val="20"/>
              </w:rPr>
              <w:t>Байланыс</w:t>
            </w:r>
          </w:p>
          <w:p>
            <w:pPr>
              <w:spacing w:after="20"/>
              <w:ind w:left="20"/>
              <w:jc w:val="both"/>
            </w:pPr>
            <w:r>
              <w:rPr>
                <w:rFonts w:ascii="Times New Roman"/>
                <w:b w:val="false"/>
                <w:i w:val="false"/>
                <w:color w:val="000000"/>
                <w:sz w:val="20"/>
              </w:rPr>
              <w:t>Маршрутқа қызмет көрсету кезеңі</w:t>
            </w:r>
          </w:p>
          <w:p>
            <w:pPr>
              <w:spacing w:after="20"/>
              <w:ind w:left="20"/>
              <w:jc w:val="both"/>
            </w:pPr>
            <w:r>
              <w:rPr>
                <w:rFonts w:ascii="Times New Roman"/>
                <w:b w:val="false"/>
                <w:i w:val="false"/>
                <w:color w:val="000000"/>
                <w:sz w:val="20"/>
              </w:rPr>
              <w:t>Көлік компанияларының атауы</w:t>
            </w:r>
          </w:p>
          <w:p>
            <w:pPr>
              <w:spacing w:after="20"/>
              <w:ind w:left="20"/>
              <w:jc w:val="both"/>
            </w:pPr>
            <w:r>
              <w:rPr>
                <w:rFonts w:ascii="Times New Roman"/>
                <w:b w:val="false"/>
                <w:i w:val="false"/>
                <w:color w:val="000000"/>
                <w:sz w:val="20"/>
              </w:rPr>
              <w:t>Түрі</w:t>
            </w:r>
          </w:p>
          <w:p>
            <w:pPr>
              <w:spacing w:after="20"/>
              <w:ind w:left="20"/>
              <w:jc w:val="both"/>
            </w:pPr>
            <w:r>
              <w:rPr>
                <w:rFonts w:ascii="Times New Roman"/>
                <w:b w:val="false"/>
                <w:i w:val="false"/>
                <w:color w:val="000000"/>
                <w:sz w:val="20"/>
              </w:rPr>
              <w:t>Тариф</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Жолдар</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жанар-жағар май құю станциялары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 сайын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қаласының кәсіпкерлік және индустриялық-инновациялық даму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тіліндегі атауы</w:t>
            </w:r>
          </w:p>
          <w:p>
            <w:pPr>
              <w:spacing w:after="20"/>
              <w:ind w:left="20"/>
              <w:jc w:val="both"/>
            </w:pPr>
            <w:r>
              <w:rPr>
                <w:rFonts w:ascii="Times New Roman"/>
                <w:b w:val="false"/>
                <w:i w:val="false"/>
                <w:color w:val="000000"/>
                <w:sz w:val="20"/>
              </w:rPr>
              <w:t>Орыс тіліндегі атауы</w:t>
            </w:r>
          </w:p>
          <w:p>
            <w:pPr>
              <w:spacing w:after="20"/>
              <w:ind w:left="20"/>
              <w:jc w:val="both"/>
            </w:pPr>
            <w:r>
              <w:rPr>
                <w:rFonts w:ascii="Times New Roman"/>
                <w:b w:val="false"/>
                <w:i w:val="false"/>
                <w:color w:val="000000"/>
                <w:sz w:val="20"/>
              </w:rPr>
              <w:t>Орналасқан жері қазақ тілінде</w:t>
            </w:r>
          </w:p>
          <w:p>
            <w:pPr>
              <w:spacing w:after="20"/>
              <w:ind w:left="20"/>
              <w:jc w:val="both"/>
            </w:pPr>
            <w:r>
              <w:rPr>
                <w:rFonts w:ascii="Times New Roman"/>
                <w:b w:val="false"/>
                <w:i w:val="false"/>
                <w:color w:val="000000"/>
                <w:sz w:val="20"/>
              </w:rPr>
              <w:t>Орналасқан жері орыс тілінде</w:t>
            </w:r>
          </w:p>
          <w:p>
            <w:pPr>
              <w:spacing w:after="20"/>
              <w:ind w:left="20"/>
              <w:jc w:val="both"/>
            </w:pPr>
            <w:r>
              <w:rPr>
                <w:rFonts w:ascii="Times New Roman"/>
                <w:b w:val="false"/>
                <w:i w:val="false"/>
                <w:color w:val="000000"/>
                <w:sz w:val="20"/>
              </w:rPr>
              <w:t>Басшының аты-жөні</w:t>
            </w:r>
          </w:p>
          <w:p>
            <w:pPr>
              <w:spacing w:after="20"/>
              <w:ind w:left="20"/>
              <w:jc w:val="both"/>
            </w:pPr>
            <w:r>
              <w:rPr>
                <w:rFonts w:ascii="Times New Roman"/>
                <w:b w:val="false"/>
                <w:i w:val="false"/>
                <w:color w:val="000000"/>
                <w:sz w:val="20"/>
              </w:rPr>
              <w:t>Байланыс телефоны</w:t>
            </w:r>
          </w:p>
          <w:p>
            <w:pPr>
              <w:spacing w:after="20"/>
              <w:ind w:left="20"/>
              <w:jc w:val="both"/>
            </w:pPr>
            <w:r>
              <w:rPr>
                <w:rFonts w:ascii="Times New Roman"/>
                <w:b w:val="false"/>
                <w:i w:val="false"/>
                <w:color w:val="000000"/>
                <w:sz w:val="20"/>
              </w:rPr>
              <w:t>Жұмыс режимі қазақ тілінде</w:t>
            </w:r>
          </w:p>
          <w:p>
            <w:pPr>
              <w:spacing w:after="20"/>
              <w:ind w:left="20"/>
              <w:jc w:val="both"/>
            </w:pPr>
            <w:r>
              <w:rPr>
                <w:rFonts w:ascii="Times New Roman"/>
                <w:b w:val="false"/>
                <w:i w:val="false"/>
                <w:color w:val="000000"/>
                <w:sz w:val="20"/>
              </w:rPr>
              <w:t>Жұмыс режимі орыс тілінде</w:t>
            </w:r>
          </w:p>
          <w:p>
            <w:pPr>
              <w:spacing w:after="20"/>
              <w:ind w:left="20"/>
              <w:jc w:val="both"/>
            </w:pPr>
            <w:r>
              <w:rPr>
                <w:rFonts w:ascii="Times New Roman"/>
                <w:b w:val="false"/>
                <w:i w:val="false"/>
                <w:color w:val="000000"/>
                <w:sz w:val="20"/>
              </w:rPr>
              <w:t>Қызмет түрлері қазақ тілінде</w:t>
            </w:r>
          </w:p>
          <w:p>
            <w:pPr>
              <w:spacing w:after="20"/>
              <w:ind w:left="20"/>
              <w:jc w:val="both"/>
            </w:pPr>
            <w:r>
              <w:rPr>
                <w:rFonts w:ascii="Times New Roman"/>
                <w:b w:val="false"/>
                <w:i w:val="false"/>
                <w:color w:val="000000"/>
                <w:sz w:val="20"/>
              </w:rPr>
              <w:t>Қызмет түрлері орыс тілінде</w:t>
            </w:r>
          </w:p>
          <w:p>
            <w:pPr>
              <w:spacing w:after="20"/>
              <w:ind w:left="20"/>
              <w:jc w:val="both"/>
            </w:pPr>
            <w:r>
              <w:rPr>
                <w:rFonts w:ascii="Times New Roman"/>
                <w:b w:val="false"/>
                <w:i w:val="false"/>
                <w:color w:val="000000"/>
                <w:sz w:val="20"/>
              </w:rPr>
              <w:t>Тарифтер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Автомобильдік газ құю станциялары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 сайын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қаласының кәсіпкерлік және индустриялық-инновациялық даму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тіліндегі атауы</w:t>
            </w:r>
          </w:p>
          <w:p>
            <w:pPr>
              <w:spacing w:after="20"/>
              <w:ind w:left="20"/>
              <w:jc w:val="both"/>
            </w:pPr>
            <w:r>
              <w:rPr>
                <w:rFonts w:ascii="Times New Roman"/>
                <w:b w:val="false"/>
                <w:i w:val="false"/>
                <w:color w:val="000000"/>
                <w:sz w:val="20"/>
              </w:rPr>
              <w:t>Орыс тіліндегі атауы</w:t>
            </w:r>
          </w:p>
          <w:p>
            <w:pPr>
              <w:spacing w:after="20"/>
              <w:ind w:left="20"/>
              <w:jc w:val="both"/>
            </w:pPr>
            <w:r>
              <w:rPr>
                <w:rFonts w:ascii="Times New Roman"/>
                <w:b w:val="false"/>
                <w:i w:val="false"/>
                <w:color w:val="000000"/>
                <w:sz w:val="20"/>
              </w:rPr>
              <w:t>Орналасқан жері қазақ тілінде</w:t>
            </w:r>
          </w:p>
          <w:p>
            <w:pPr>
              <w:spacing w:after="20"/>
              <w:ind w:left="20"/>
              <w:jc w:val="both"/>
            </w:pPr>
            <w:r>
              <w:rPr>
                <w:rFonts w:ascii="Times New Roman"/>
                <w:b w:val="false"/>
                <w:i w:val="false"/>
                <w:color w:val="000000"/>
                <w:sz w:val="20"/>
              </w:rPr>
              <w:t>Орналасқан жері орыс тілінде</w:t>
            </w:r>
          </w:p>
          <w:p>
            <w:pPr>
              <w:spacing w:after="20"/>
              <w:ind w:left="20"/>
              <w:jc w:val="both"/>
            </w:pPr>
            <w:r>
              <w:rPr>
                <w:rFonts w:ascii="Times New Roman"/>
                <w:b w:val="false"/>
                <w:i w:val="false"/>
                <w:color w:val="000000"/>
                <w:sz w:val="20"/>
              </w:rPr>
              <w:t>Басшының аты-жөні</w:t>
            </w:r>
          </w:p>
          <w:p>
            <w:pPr>
              <w:spacing w:after="20"/>
              <w:ind w:left="20"/>
              <w:jc w:val="both"/>
            </w:pPr>
            <w:r>
              <w:rPr>
                <w:rFonts w:ascii="Times New Roman"/>
                <w:b w:val="false"/>
                <w:i w:val="false"/>
                <w:color w:val="000000"/>
                <w:sz w:val="20"/>
              </w:rPr>
              <w:t>Байланыс телефоны</w:t>
            </w:r>
          </w:p>
          <w:p>
            <w:pPr>
              <w:spacing w:after="20"/>
              <w:ind w:left="20"/>
              <w:jc w:val="both"/>
            </w:pPr>
            <w:r>
              <w:rPr>
                <w:rFonts w:ascii="Times New Roman"/>
                <w:b w:val="false"/>
                <w:i w:val="false"/>
                <w:color w:val="000000"/>
                <w:sz w:val="20"/>
              </w:rPr>
              <w:t>Жұмыс режимі қазақ тілінде</w:t>
            </w:r>
          </w:p>
          <w:p>
            <w:pPr>
              <w:spacing w:after="20"/>
              <w:ind w:left="20"/>
              <w:jc w:val="both"/>
            </w:pPr>
            <w:r>
              <w:rPr>
                <w:rFonts w:ascii="Times New Roman"/>
                <w:b w:val="false"/>
                <w:i w:val="false"/>
                <w:color w:val="000000"/>
                <w:sz w:val="20"/>
              </w:rPr>
              <w:t>Жұмыс режимі орыс тілінде</w:t>
            </w:r>
          </w:p>
          <w:p>
            <w:pPr>
              <w:spacing w:after="20"/>
              <w:ind w:left="20"/>
              <w:jc w:val="both"/>
            </w:pPr>
            <w:r>
              <w:rPr>
                <w:rFonts w:ascii="Times New Roman"/>
                <w:b w:val="false"/>
                <w:i w:val="false"/>
                <w:color w:val="000000"/>
                <w:sz w:val="20"/>
              </w:rPr>
              <w:t>Қызмет түрлері қазақ тілінде</w:t>
            </w:r>
          </w:p>
          <w:p>
            <w:pPr>
              <w:spacing w:after="20"/>
              <w:ind w:left="20"/>
              <w:jc w:val="both"/>
            </w:pPr>
            <w:r>
              <w:rPr>
                <w:rFonts w:ascii="Times New Roman"/>
                <w:b w:val="false"/>
                <w:i w:val="false"/>
                <w:color w:val="000000"/>
                <w:sz w:val="20"/>
              </w:rPr>
              <w:t>Қызмет түрлері орыс тілінде</w:t>
            </w:r>
          </w:p>
          <w:p>
            <w:pPr>
              <w:spacing w:after="20"/>
              <w:ind w:left="20"/>
              <w:jc w:val="both"/>
            </w:pPr>
            <w:r>
              <w:rPr>
                <w:rFonts w:ascii="Times New Roman"/>
                <w:b w:val="false"/>
                <w:i w:val="false"/>
                <w:color w:val="000000"/>
                <w:sz w:val="20"/>
              </w:rPr>
              <w:t>Тарифтер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 құрылысы объектілері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 сайын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қаласының жолаушылар көлігі және автомобиль жолдары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тіліндегі атауы</w:t>
            </w:r>
          </w:p>
          <w:p>
            <w:pPr>
              <w:spacing w:after="20"/>
              <w:ind w:left="20"/>
              <w:jc w:val="both"/>
            </w:pPr>
            <w:r>
              <w:rPr>
                <w:rFonts w:ascii="Times New Roman"/>
                <w:b w:val="false"/>
                <w:i w:val="false"/>
                <w:color w:val="000000"/>
                <w:sz w:val="20"/>
              </w:rPr>
              <w:t>Орыс тіліндегі атауы</w:t>
            </w:r>
          </w:p>
          <w:p>
            <w:pPr>
              <w:spacing w:after="20"/>
              <w:ind w:left="20"/>
              <w:jc w:val="both"/>
            </w:pPr>
            <w:r>
              <w:rPr>
                <w:rFonts w:ascii="Times New Roman"/>
                <w:b w:val="false"/>
                <w:i w:val="false"/>
                <w:color w:val="000000"/>
                <w:sz w:val="20"/>
              </w:rPr>
              <w:t>Орналасқан жері қазақ тілінде</w:t>
            </w:r>
          </w:p>
          <w:p>
            <w:pPr>
              <w:spacing w:after="20"/>
              <w:ind w:left="20"/>
              <w:jc w:val="both"/>
            </w:pPr>
            <w:r>
              <w:rPr>
                <w:rFonts w:ascii="Times New Roman"/>
                <w:b w:val="false"/>
                <w:i w:val="false"/>
                <w:color w:val="000000"/>
                <w:sz w:val="20"/>
              </w:rPr>
              <w:t>Орналасқан жері орыс тілінде</w:t>
            </w:r>
          </w:p>
          <w:p>
            <w:pPr>
              <w:spacing w:after="20"/>
              <w:ind w:left="20"/>
              <w:jc w:val="both"/>
            </w:pPr>
            <w:r>
              <w:rPr>
                <w:rFonts w:ascii="Times New Roman"/>
                <w:b w:val="false"/>
                <w:i w:val="false"/>
                <w:color w:val="000000"/>
                <w:sz w:val="20"/>
              </w:rPr>
              <w:t>Бас жобалаушы</w:t>
            </w:r>
          </w:p>
          <w:p>
            <w:pPr>
              <w:spacing w:after="20"/>
              <w:ind w:left="20"/>
              <w:jc w:val="both"/>
            </w:pPr>
            <w:r>
              <w:rPr>
                <w:rFonts w:ascii="Times New Roman"/>
                <w:b w:val="false"/>
                <w:i w:val="false"/>
                <w:color w:val="000000"/>
                <w:sz w:val="20"/>
              </w:rPr>
              <w:t>Жобаның құны</w:t>
            </w:r>
          </w:p>
          <w:p>
            <w:pPr>
              <w:spacing w:after="20"/>
              <w:ind w:left="20"/>
              <w:jc w:val="both"/>
            </w:pPr>
            <w:r>
              <w:rPr>
                <w:rFonts w:ascii="Times New Roman"/>
                <w:b w:val="false"/>
                <w:i w:val="false"/>
                <w:color w:val="000000"/>
                <w:sz w:val="20"/>
              </w:rPr>
              <w:t>Бас мердігер</w:t>
            </w:r>
          </w:p>
          <w:p>
            <w:pPr>
              <w:spacing w:after="20"/>
              <w:ind w:left="20"/>
              <w:jc w:val="both"/>
            </w:pPr>
            <w:r>
              <w:rPr>
                <w:rFonts w:ascii="Times New Roman"/>
                <w:b w:val="false"/>
                <w:i w:val="false"/>
                <w:color w:val="000000"/>
                <w:sz w:val="20"/>
              </w:rPr>
              <w:t>Ұзындығы</w:t>
            </w:r>
          </w:p>
          <w:p>
            <w:pPr>
              <w:spacing w:after="20"/>
              <w:ind w:left="20"/>
              <w:jc w:val="both"/>
            </w:pPr>
            <w:r>
              <w:rPr>
                <w:rFonts w:ascii="Times New Roman"/>
                <w:b w:val="false"/>
                <w:i w:val="false"/>
                <w:color w:val="000000"/>
                <w:sz w:val="20"/>
              </w:rPr>
              <w:t>Іске асыру кезеңі</w:t>
            </w:r>
          </w:p>
          <w:p>
            <w:pPr>
              <w:spacing w:after="20"/>
              <w:ind w:left="20"/>
              <w:jc w:val="both"/>
            </w:pPr>
            <w:r>
              <w:rPr>
                <w:rFonts w:ascii="Times New Roman"/>
                <w:b w:val="false"/>
                <w:i w:val="false"/>
                <w:color w:val="000000"/>
                <w:sz w:val="20"/>
              </w:rPr>
              <w:t>Қадағалау ұйымы</w:t>
            </w:r>
          </w:p>
          <w:p>
            <w:pPr>
              <w:spacing w:after="20"/>
              <w:ind w:left="20"/>
              <w:jc w:val="both"/>
            </w:pPr>
            <w:r>
              <w:rPr>
                <w:rFonts w:ascii="Times New Roman"/>
                <w:b w:val="false"/>
                <w:i w:val="false"/>
                <w:color w:val="000000"/>
                <w:sz w:val="20"/>
              </w:rPr>
              <w:t>Халықпен жұмыс жөніндегі байланыс телефондары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Жолдарды жөндеу объектілері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 сайын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қаласының жолаушылар көлігі және автомобиль жолдары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тіліндегі атауы</w:t>
            </w:r>
          </w:p>
          <w:p>
            <w:pPr>
              <w:spacing w:after="20"/>
              <w:ind w:left="20"/>
              <w:jc w:val="both"/>
            </w:pPr>
            <w:r>
              <w:rPr>
                <w:rFonts w:ascii="Times New Roman"/>
                <w:b w:val="false"/>
                <w:i w:val="false"/>
                <w:color w:val="000000"/>
                <w:sz w:val="20"/>
              </w:rPr>
              <w:t>Орыс тіліндегі атауы</w:t>
            </w:r>
          </w:p>
          <w:p>
            <w:pPr>
              <w:spacing w:after="20"/>
              <w:ind w:left="20"/>
              <w:jc w:val="both"/>
            </w:pPr>
            <w:r>
              <w:rPr>
                <w:rFonts w:ascii="Times New Roman"/>
                <w:b w:val="false"/>
                <w:i w:val="false"/>
                <w:color w:val="000000"/>
                <w:sz w:val="20"/>
              </w:rPr>
              <w:t>Орналасқан жері қазақ тілінде</w:t>
            </w:r>
          </w:p>
          <w:p>
            <w:pPr>
              <w:spacing w:after="20"/>
              <w:ind w:left="20"/>
              <w:jc w:val="both"/>
            </w:pPr>
            <w:r>
              <w:rPr>
                <w:rFonts w:ascii="Times New Roman"/>
                <w:b w:val="false"/>
                <w:i w:val="false"/>
                <w:color w:val="000000"/>
                <w:sz w:val="20"/>
              </w:rPr>
              <w:t>Орналасқан жері орыс тілінде</w:t>
            </w:r>
          </w:p>
          <w:p>
            <w:pPr>
              <w:spacing w:after="20"/>
              <w:ind w:left="20"/>
              <w:jc w:val="both"/>
            </w:pPr>
            <w:r>
              <w:rPr>
                <w:rFonts w:ascii="Times New Roman"/>
                <w:b w:val="false"/>
                <w:i w:val="false"/>
                <w:color w:val="000000"/>
                <w:sz w:val="20"/>
              </w:rPr>
              <w:t>Жөндеу түрі</w:t>
            </w:r>
          </w:p>
          <w:p>
            <w:pPr>
              <w:spacing w:after="20"/>
              <w:ind w:left="20"/>
              <w:jc w:val="both"/>
            </w:pPr>
            <w:r>
              <w:rPr>
                <w:rFonts w:ascii="Times New Roman"/>
                <w:b w:val="false"/>
                <w:i w:val="false"/>
                <w:color w:val="000000"/>
                <w:sz w:val="20"/>
              </w:rPr>
              <w:t>Бас мердігер</w:t>
            </w:r>
          </w:p>
          <w:p>
            <w:pPr>
              <w:spacing w:after="20"/>
              <w:ind w:left="20"/>
              <w:jc w:val="both"/>
            </w:pPr>
            <w:r>
              <w:rPr>
                <w:rFonts w:ascii="Times New Roman"/>
                <w:b w:val="false"/>
                <w:i w:val="false"/>
                <w:color w:val="000000"/>
                <w:sz w:val="20"/>
              </w:rPr>
              <w:t>Іске асыру кезеңі</w:t>
            </w:r>
          </w:p>
          <w:p>
            <w:pPr>
              <w:spacing w:after="20"/>
              <w:ind w:left="20"/>
              <w:jc w:val="both"/>
            </w:pPr>
            <w:r>
              <w:rPr>
                <w:rFonts w:ascii="Times New Roman"/>
                <w:b w:val="false"/>
                <w:i w:val="false"/>
                <w:color w:val="000000"/>
                <w:sz w:val="20"/>
              </w:rPr>
              <w:t>Қадағалау ұйымы</w:t>
            </w:r>
          </w:p>
          <w:p>
            <w:pPr>
              <w:spacing w:after="20"/>
              <w:ind w:left="20"/>
              <w:jc w:val="both"/>
            </w:pPr>
            <w:r>
              <w:rPr>
                <w:rFonts w:ascii="Times New Roman"/>
                <w:b w:val="false"/>
                <w:i w:val="false"/>
                <w:color w:val="000000"/>
                <w:sz w:val="20"/>
              </w:rPr>
              <w:t>Жұмыс көлемі</w:t>
            </w:r>
          </w:p>
          <w:p>
            <w:pPr>
              <w:spacing w:after="20"/>
              <w:ind w:left="20"/>
              <w:jc w:val="both"/>
            </w:pPr>
            <w:r>
              <w:rPr>
                <w:rFonts w:ascii="Times New Roman"/>
                <w:b w:val="false"/>
                <w:i w:val="false"/>
                <w:color w:val="000000"/>
                <w:sz w:val="20"/>
              </w:rPr>
              <w:t>Өлшем бірлігі</w:t>
            </w:r>
          </w:p>
          <w:p>
            <w:pPr>
              <w:spacing w:after="20"/>
              <w:ind w:left="20"/>
              <w:jc w:val="both"/>
            </w:pPr>
            <w:r>
              <w:rPr>
                <w:rFonts w:ascii="Times New Roman"/>
                <w:b w:val="false"/>
                <w:i w:val="false"/>
                <w:color w:val="000000"/>
                <w:sz w:val="20"/>
              </w:rPr>
              <w:t>Бөлінген сома</w:t>
            </w:r>
          </w:p>
          <w:p>
            <w:pPr>
              <w:spacing w:after="20"/>
              <w:ind w:left="20"/>
              <w:jc w:val="both"/>
            </w:pPr>
            <w:r>
              <w:rPr>
                <w:rFonts w:ascii="Times New Roman"/>
                <w:b w:val="false"/>
                <w:i w:val="false"/>
                <w:color w:val="000000"/>
                <w:sz w:val="20"/>
              </w:rPr>
              <w:t>Халықпен жұмыс жөніндегі байланыс телефондары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Жолдарды абаттандыру объектілері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 сайын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қаласының энергетика және коммуналдық шаруашылық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тіліндегі атауы</w:t>
            </w:r>
          </w:p>
          <w:p>
            <w:pPr>
              <w:spacing w:after="20"/>
              <w:ind w:left="20"/>
              <w:jc w:val="both"/>
            </w:pPr>
            <w:r>
              <w:rPr>
                <w:rFonts w:ascii="Times New Roman"/>
                <w:b w:val="false"/>
                <w:i w:val="false"/>
                <w:color w:val="000000"/>
                <w:sz w:val="20"/>
              </w:rPr>
              <w:t>Орыс тіліндегі атауы</w:t>
            </w:r>
          </w:p>
          <w:p>
            <w:pPr>
              <w:spacing w:after="20"/>
              <w:ind w:left="20"/>
              <w:jc w:val="both"/>
            </w:pPr>
            <w:r>
              <w:rPr>
                <w:rFonts w:ascii="Times New Roman"/>
                <w:b w:val="false"/>
                <w:i w:val="false"/>
                <w:color w:val="000000"/>
                <w:sz w:val="20"/>
              </w:rPr>
              <w:t>Орналасқан жері қазақ тілінде</w:t>
            </w:r>
          </w:p>
          <w:p>
            <w:pPr>
              <w:spacing w:after="20"/>
              <w:ind w:left="20"/>
              <w:jc w:val="both"/>
            </w:pPr>
            <w:r>
              <w:rPr>
                <w:rFonts w:ascii="Times New Roman"/>
                <w:b w:val="false"/>
                <w:i w:val="false"/>
                <w:color w:val="000000"/>
                <w:sz w:val="20"/>
              </w:rPr>
              <w:t>Орналасқан жері орыс тілінде</w:t>
            </w:r>
          </w:p>
          <w:p>
            <w:pPr>
              <w:spacing w:after="20"/>
              <w:ind w:left="20"/>
              <w:jc w:val="both"/>
            </w:pPr>
            <w:r>
              <w:rPr>
                <w:rFonts w:ascii="Times New Roman"/>
                <w:b w:val="false"/>
                <w:i w:val="false"/>
                <w:color w:val="000000"/>
                <w:sz w:val="20"/>
              </w:rPr>
              <w:t>Жұмыс түрі</w:t>
            </w:r>
          </w:p>
          <w:p>
            <w:pPr>
              <w:spacing w:after="20"/>
              <w:ind w:left="20"/>
              <w:jc w:val="both"/>
            </w:pPr>
            <w:r>
              <w:rPr>
                <w:rFonts w:ascii="Times New Roman"/>
                <w:b w:val="false"/>
                <w:i w:val="false"/>
                <w:color w:val="000000"/>
                <w:sz w:val="20"/>
              </w:rPr>
              <w:t>Бас мердігер</w:t>
            </w:r>
          </w:p>
          <w:p>
            <w:pPr>
              <w:spacing w:after="20"/>
              <w:ind w:left="20"/>
              <w:jc w:val="both"/>
            </w:pPr>
            <w:r>
              <w:rPr>
                <w:rFonts w:ascii="Times New Roman"/>
                <w:b w:val="false"/>
                <w:i w:val="false"/>
                <w:color w:val="000000"/>
                <w:sz w:val="20"/>
              </w:rPr>
              <w:t>Іске асыру кезеңі</w:t>
            </w:r>
          </w:p>
          <w:p>
            <w:pPr>
              <w:spacing w:after="20"/>
              <w:ind w:left="20"/>
              <w:jc w:val="both"/>
            </w:pPr>
            <w:r>
              <w:rPr>
                <w:rFonts w:ascii="Times New Roman"/>
                <w:b w:val="false"/>
                <w:i w:val="false"/>
                <w:color w:val="000000"/>
                <w:sz w:val="20"/>
              </w:rPr>
              <w:t>Қадағалау ұйымы</w:t>
            </w:r>
          </w:p>
          <w:p>
            <w:pPr>
              <w:spacing w:after="20"/>
              <w:ind w:left="20"/>
              <w:jc w:val="both"/>
            </w:pPr>
            <w:r>
              <w:rPr>
                <w:rFonts w:ascii="Times New Roman"/>
                <w:b w:val="false"/>
                <w:i w:val="false"/>
                <w:color w:val="000000"/>
                <w:sz w:val="20"/>
              </w:rPr>
              <w:t>Жұмыс көлемі</w:t>
            </w:r>
          </w:p>
          <w:p>
            <w:pPr>
              <w:spacing w:after="20"/>
              <w:ind w:left="20"/>
              <w:jc w:val="both"/>
            </w:pPr>
            <w:r>
              <w:rPr>
                <w:rFonts w:ascii="Times New Roman"/>
                <w:b w:val="false"/>
                <w:i w:val="false"/>
                <w:color w:val="000000"/>
                <w:sz w:val="20"/>
              </w:rPr>
              <w:t>Өлшем бірлігі</w:t>
            </w:r>
          </w:p>
          <w:p>
            <w:pPr>
              <w:spacing w:after="20"/>
              <w:ind w:left="20"/>
              <w:jc w:val="both"/>
            </w:pPr>
            <w:r>
              <w:rPr>
                <w:rFonts w:ascii="Times New Roman"/>
                <w:b w:val="false"/>
                <w:i w:val="false"/>
                <w:color w:val="000000"/>
                <w:sz w:val="20"/>
              </w:rPr>
              <w:t>Бөлінген сома</w:t>
            </w:r>
          </w:p>
          <w:p>
            <w:pPr>
              <w:spacing w:after="20"/>
              <w:ind w:left="20"/>
              <w:jc w:val="both"/>
            </w:pPr>
            <w:r>
              <w:rPr>
                <w:rFonts w:ascii="Times New Roman"/>
                <w:b w:val="false"/>
                <w:i w:val="false"/>
                <w:color w:val="000000"/>
                <w:sz w:val="20"/>
              </w:rPr>
              <w:t>Халықпен жұмыс жөніндегі байланыс телефондары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Жаяу өтпе жолдар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 сайын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қаласының жолаушылар көлігі және автомобиль жолдары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тіліндегі атауы</w:t>
            </w:r>
          </w:p>
          <w:p>
            <w:pPr>
              <w:spacing w:after="20"/>
              <w:ind w:left="20"/>
              <w:jc w:val="both"/>
            </w:pPr>
            <w:r>
              <w:rPr>
                <w:rFonts w:ascii="Times New Roman"/>
                <w:b w:val="false"/>
                <w:i w:val="false"/>
                <w:color w:val="000000"/>
                <w:sz w:val="20"/>
              </w:rPr>
              <w:t>Орыс тіліндегі атауы</w:t>
            </w:r>
          </w:p>
          <w:p>
            <w:pPr>
              <w:spacing w:after="20"/>
              <w:ind w:left="20"/>
              <w:jc w:val="both"/>
            </w:pPr>
            <w:r>
              <w:rPr>
                <w:rFonts w:ascii="Times New Roman"/>
                <w:b w:val="false"/>
                <w:i w:val="false"/>
                <w:color w:val="000000"/>
                <w:sz w:val="20"/>
              </w:rPr>
              <w:t>Орналасқан жері қазақ тілінде</w:t>
            </w:r>
          </w:p>
          <w:p>
            <w:pPr>
              <w:spacing w:after="20"/>
              <w:ind w:left="20"/>
              <w:jc w:val="both"/>
            </w:pPr>
            <w:r>
              <w:rPr>
                <w:rFonts w:ascii="Times New Roman"/>
                <w:b w:val="false"/>
                <w:i w:val="false"/>
                <w:color w:val="000000"/>
                <w:sz w:val="20"/>
              </w:rPr>
              <w:t>Орналасқан жері орыс тілінде</w:t>
            </w:r>
          </w:p>
          <w:p>
            <w:pPr>
              <w:spacing w:after="20"/>
              <w:ind w:left="20"/>
              <w:jc w:val="both"/>
            </w:pPr>
            <w:r>
              <w:rPr>
                <w:rFonts w:ascii="Times New Roman"/>
                <w:b w:val="false"/>
                <w:i w:val="false"/>
                <w:color w:val="000000"/>
                <w:sz w:val="20"/>
              </w:rPr>
              <w:t>Жаяу жүргіншілер өтпесінің түрі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Фото/бейне фиксация камералары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 сайын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Шымкент қаласының полиция департаментінің әкімшілік полиция басқармасы </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 қазақ тілінде</w:t>
            </w:r>
          </w:p>
          <w:p>
            <w:pPr>
              <w:spacing w:after="20"/>
              <w:ind w:left="20"/>
              <w:jc w:val="both"/>
            </w:pPr>
            <w:r>
              <w:rPr>
                <w:rFonts w:ascii="Times New Roman"/>
                <w:b w:val="false"/>
                <w:i w:val="false"/>
                <w:color w:val="000000"/>
                <w:sz w:val="20"/>
              </w:rPr>
              <w:t>Орналасқан жері орыс тілінде</w:t>
            </w:r>
          </w:p>
          <w:p>
            <w:pPr>
              <w:spacing w:after="20"/>
              <w:ind w:left="20"/>
              <w:jc w:val="both"/>
            </w:pPr>
            <w:r>
              <w:rPr>
                <w:rFonts w:ascii="Times New Roman"/>
                <w:b w:val="false"/>
                <w:i w:val="false"/>
                <w:color w:val="000000"/>
                <w:sz w:val="20"/>
              </w:rPr>
              <w:t>Камера түрі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Қарттар үйлері (қарттар мен мүгедектерге арналған жалпы үлгідегі интернат-үйлер)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қаласының жұмыспен қамту және әлеуметтік қорғау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тіліндегі атауы</w:t>
            </w:r>
          </w:p>
          <w:p>
            <w:pPr>
              <w:spacing w:after="20"/>
              <w:ind w:left="20"/>
              <w:jc w:val="both"/>
            </w:pPr>
            <w:r>
              <w:rPr>
                <w:rFonts w:ascii="Times New Roman"/>
                <w:b w:val="false"/>
                <w:i w:val="false"/>
                <w:color w:val="000000"/>
                <w:sz w:val="20"/>
              </w:rPr>
              <w:t>Орыс тіліндегі атауы</w:t>
            </w:r>
          </w:p>
          <w:p>
            <w:pPr>
              <w:spacing w:after="20"/>
              <w:ind w:left="20"/>
              <w:jc w:val="both"/>
            </w:pPr>
            <w:r>
              <w:rPr>
                <w:rFonts w:ascii="Times New Roman"/>
                <w:b w:val="false"/>
                <w:i w:val="false"/>
                <w:color w:val="000000"/>
                <w:sz w:val="20"/>
              </w:rPr>
              <w:t>Басшының аты-жөні</w:t>
            </w:r>
          </w:p>
          <w:p>
            <w:pPr>
              <w:spacing w:after="20"/>
              <w:ind w:left="20"/>
              <w:jc w:val="both"/>
            </w:pPr>
            <w:r>
              <w:rPr>
                <w:rFonts w:ascii="Times New Roman"/>
                <w:b w:val="false"/>
                <w:i w:val="false"/>
                <w:color w:val="000000"/>
                <w:sz w:val="20"/>
              </w:rPr>
              <w:t>Қызмет түрлері қазақ тілінде</w:t>
            </w:r>
          </w:p>
          <w:p>
            <w:pPr>
              <w:spacing w:after="20"/>
              <w:ind w:left="20"/>
              <w:jc w:val="both"/>
            </w:pPr>
            <w:r>
              <w:rPr>
                <w:rFonts w:ascii="Times New Roman"/>
                <w:b w:val="false"/>
                <w:i w:val="false"/>
                <w:color w:val="000000"/>
                <w:sz w:val="20"/>
              </w:rPr>
              <w:t>Қызмет түрлері орыс тілінде</w:t>
            </w:r>
          </w:p>
          <w:p>
            <w:pPr>
              <w:spacing w:after="20"/>
              <w:ind w:left="20"/>
              <w:jc w:val="both"/>
            </w:pPr>
            <w:r>
              <w:rPr>
                <w:rFonts w:ascii="Times New Roman"/>
                <w:b w:val="false"/>
                <w:i w:val="false"/>
                <w:color w:val="000000"/>
                <w:sz w:val="20"/>
              </w:rPr>
              <w:t>Жоспарлы төсек-орындар</w:t>
            </w:r>
          </w:p>
          <w:p>
            <w:pPr>
              <w:spacing w:after="20"/>
              <w:ind w:left="20"/>
              <w:jc w:val="both"/>
            </w:pPr>
            <w:r>
              <w:rPr>
                <w:rFonts w:ascii="Times New Roman"/>
                <w:b w:val="false"/>
                <w:i w:val="false"/>
                <w:color w:val="000000"/>
                <w:sz w:val="20"/>
              </w:rPr>
              <w:t>Жұмыс режимі қазақ тілінде</w:t>
            </w:r>
          </w:p>
          <w:p>
            <w:pPr>
              <w:spacing w:after="20"/>
              <w:ind w:left="20"/>
              <w:jc w:val="both"/>
            </w:pPr>
            <w:r>
              <w:rPr>
                <w:rFonts w:ascii="Times New Roman"/>
                <w:b w:val="false"/>
                <w:i w:val="false"/>
                <w:color w:val="000000"/>
                <w:sz w:val="20"/>
              </w:rPr>
              <w:t>Жұмыс режимі орыс тілінде</w:t>
            </w:r>
          </w:p>
          <w:p>
            <w:pPr>
              <w:spacing w:after="20"/>
              <w:ind w:left="20"/>
              <w:jc w:val="both"/>
            </w:pPr>
            <w:r>
              <w:rPr>
                <w:rFonts w:ascii="Times New Roman"/>
                <w:b w:val="false"/>
                <w:i w:val="false"/>
                <w:color w:val="000000"/>
                <w:sz w:val="20"/>
              </w:rPr>
              <w:t>Ресми интернет-ресурс</w:t>
            </w:r>
          </w:p>
          <w:p>
            <w:pPr>
              <w:spacing w:after="20"/>
              <w:ind w:left="20"/>
              <w:jc w:val="both"/>
            </w:pPr>
            <w:r>
              <w:rPr>
                <w:rFonts w:ascii="Times New Roman"/>
                <w:b w:val="false"/>
                <w:i w:val="false"/>
                <w:color w:val="000000"/>
                <w:sz w:val="20"/>
              </w:rPr>
              <w:t>Байланыс телефоны</w:t>
            </w:r>
          </w:p>
          <w:p>
            <w:pPr>
              <w:spacing w:after="20"/>
              <w:ind w:left="20"/>
              <w:jc w:val="both"/>
            </w:pPr>
            <w:r>
              <w:rPr>
                <w:rFonts w:ascii="Times New Roman"/>
                <w:b w:val="false"/>
                <w:i w:val="false"/>
                <w:color w:val="000000"/>
                <w:sz w:val="20"/>
              </w:rPr>
              <w:t>Ыстық желінің телефон нөмірі</w:t>
            </w:r>
          </w:p>
          <w:p>
            <w:pPr>
              <w:spacing w:after="20"/>
              <w:ind w:left="20"/>
              <w:jc w:val="both"/>
            </w:pPr>
            <w:r>
              <w:rPr>
                <w:rFonts w:ascii="Times New Roman"/>
                <w:b w:val="false"/>
                <w:i w:val="false"/>
                <w:color w:val="000000"/>
                <w:sz w:val="20"/>
              </w:rPr>
              <w:t>Электрондық пошта адресі</w:t>
            </w:r>
          </w:p>
          <w:p>
            <w:pPr>
              <w:spacing w:after="20"/>
              <w:ind w:left="20"/>
              <w:jc w:val="both"/>
            </w:pPr>
            <w:r>
              <w:rPr>
                <w:rFonts w:ascii="Times New Roman"/>
                <w:b w:val="false"/>
                <w:i w:val="false"/>
                <w:color w:val="000000"/>
                <w:sz w:val="20"/>
              </w:rPr>
              <w:t>Орналасқан мекен-жайы қазақ тілінде</w:t>
            </w:r>
          </w:p>
          <w:p>
            <w:pPr>
              <w:spacing w:after="20"/>
              <w:ind w:left="20"/>
              <w:jc w:val="both"/>
            </w:pPr>
            <w:r>
              <w:rPr>
                <w:rFonts w:ascii="Times New Roman"/>
                <w:b w:val="false"/>
                <w:i w:val="false"/>
                <w:color w:val="000000"/>
                <w:sz w:val="20"/>
              </w:rPr>
              <w:t>Орналасқан мекен-жайы орыс тілінде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 үйі (әлеуметтік қызмет көрсету орталықтары)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қаласының жұмыспен қамту және әлеуметтік қорғау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тіліндегі атауы</w:t>
            </w:r>
          </w:p>
          <w:p>
            <w:pPr>
              <w:spacing w:after="20"/>
              <w:ind w:left="20"/>
              <w:jc w:val="both"/>
            </w:pPr>
            <w:r>
              <w:rPr>
                <w:rFonts w:ascii="Times New Roman"/>
                <w:b w:val="false"/>
                <w:i w:val="false"/>
                <w:color w:val="000000"/>
                <w:sz w:val="20"/>
              </w:rPr>
              <w:t>Орыс тіліндегі атауы</w:t>
            </w:r>
          </w:p>
          <w:p>
            <w:pPr>
              <w:spacing w:after="20"/>
              <w:ind w:left="20"/>
              <w:jc w:val="both"/>
            </w:pPr>
            <w:r>
              <w:rPr>
                <w:rFonts w:ascii="Times New Roman"/>
                <w:b w:val="false"/>
                <w:i w:val="false"/>
                <w:color w:val="000000"/>
                <w:sz w:val="20"/>
              </w:rPr>
              <w:t>Басшының аты-жөні</w:t>
            </w:r>
          </w:p>
          <w:p>
            <w:pPr>
              <w:spacing w:after="20"/>
              <w:ind w:left="20"/>
              <w:jc w:val="both"/>
            </w:pPr>
            <w:r>
              <w:rPr>
                <w:rFonts w:ascii="Times New Roman"/>
                <w:b w:val="false"/>
                <w:i w:val="false"/>
                <w:color w:val="000000"/>
                <w:sz w:val="20"/>
              </w:rPr>
              <w:t>Қызмет түрлері қазақ тілінде</w:t>
            </w:r>
          </w:p>
          <w:p>
            <w:pPr>
              <w:spacing w:after="20"/>
              <w:ind w:left="20"/>
              <w:jc w:val="both"/>
            </w:pPr>
            <w:r>
              <w:rPr>
                <w:rFonts w:ascii="Times New Roman"/>
                <w:b w:val="false"/>
                <w:i w:val="false"/>
                <w:color w:val="000000"/>
                <w:sz w:val="20"/>
              </w:rPr>
              <w:t>Қызмет түрлері орыс тілінде</w:t>
            </w:r>
          </w:p>
          <w:p>
            <w:pPr>
              <w:spacing w:after="20"/>
              <w:ind w:left="20"/>
              <w:jc w:val="both"/>
            </w:pPr>
            <w:r>
              <w:rPr>
                <w:rFonts w:ascii="Times New Roman"/>
                <w:b w:val="false"/>
                <w:i w:val="false"/>
                <w:color w:val="000000"/>
                <w:sz w:val="20"/>
              </w:rPr>
              <w:t>Жоспарлы төсек-орындар</w:t>
            </w:r>
          </w:p>
          <w:p>
            <w:pPr>
              <w:spacing w:after="20"/>
              <w:ind w:left="20"/>
              <w:jc w:val="both"/>
            </w:pPr>
            <w:r>
              <w:rPr>
                <w:rFonts w:ascii="Times New Roman"/>
                <w:b w:val="false"/>
                <w:i w:val="false"/>
                <w:color w:val="000000"/>
                <w:sz w:val="20"/>
              </w:rPr>
              <w:t>Жұмыс режимі қазақ тілінде</w:t>
            </w:r>
          </w:p>
          <w:p>
            <w:pPr>
              <w:spacing w:after="20"/>
              <w:ind w:left="20"/>
              <w:jc w:val="both"/>
            </w:pPr>
            <w:r>
              <w:rPr>
                <w:rFonts w:ascii="Times New Roman"/>
                <w:b w:val="false"/>
                <w:i w:val="false"/>
                <w:color w:val="000000"/>
                <w:sz w:val="20"/>
              </w:rPr>
              <w:t>Жұмыс режимі орыс тілінде</w:t>
            </w:r>
          </w:p>
          <w:p>
            <w:pPr>
              <w:spacing w:after="20"/>
              <w:ind w:left="20"/>
              <w:jc w:val="both"/>
            </w:pPr>
            <w:r>
              <w:rPr>
                <w:rFonts w:ascii="Times New Roman"/>
                <w:b w:val="false"/>
                <w:i w:val="false"/>
                <w:color w:val="000000"/>
                <w:sz w:val="20"/>
              </w:rPr>
              <w:t>Ресми интернет-ресурс</w:t>
            </w:r>
          </w:p>
          <w:p>
            <w:pPr>
              <w:spacing w:after="20"/>
              <w:ind w:left="20"/>
              <w:jc w:val="both"/>
            </w:pPr>
            <w:r>
              <w:rPr>
                <w:rFonts w:ascii="Times New Roman"/>
                <w:b w:val="false"/>
                <w:i w:val="false"/>
                <w:color w:val="000000"/>
                <w:sz w:val="20"/>
              </w:rPr>
              <w:t>Байланыс телефоны</w:t>
            </w:r>
          </w:p>
          <w:p>
            <w:pPr>
              <w:spacing w:after="20"/>
              <w:ind w:left="20"/>
              <w:jc w:val="both"/>
            </w:pPr>
            <w:r>
              <w:rPr>
                <w:rFonts w:ascii="Times New Roman"/>
                <w:b w:val="false"/>
                <w:i w:val="false"/>
                <w:color w:val="000000"/>
                <w:sz w:val="20"/>
              </w:rPr>
              <w:t>Электрондық пошта адресі</w:t>
            </w:r>
          </w:p>
          <w:p>
            <w:pPr>
              <w:spacing w:after="20"/>
              <w:ind w:left="20"/>
              <w:jc w:val="both"/>
            </w:pPr>
            <w:r>
              <w:rPr>
                <w:rFonts w:ascii="Times New Roman"/>
                <w:b w:val="false"/>
                <w:i w:val="false"/>
                <w:color w:val="000000"/>
                <w:sz w:val="20"/>
              </w:rPr>
              <w:t>Орналасқан мекен-жайы қазақ тілінде</w:t>
            </w:r>
          </w:p>
          <w:p>
            <w:pPr>
              <w:spacing w:after="20"/>
              <w:ind w:left="20"/>
              <w:jc w:val="both"/>
            </w:pPr>
            <w:r>
              <w:rPr>
                <w:rFonts w:ascii="Times New Roman"/>
                <w:b w:val="false"/>
                <w:i w:val="false"/>
                <w:color w:val="000000"/>
                <w:sz w:val="20"/>
              </w:rPr>
              <w:t>Орналасқан мекен-жайы орыс тілінде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Ардагерлер үйі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қаласының жұмыспен қамту және әлеуметтік қорғау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тіліндегі атауы</w:t>
            </w:r>
          </w:p>
          <w:p>
            <w:pPr>
              <w:spacing w:after="20"/>
              <w:ind w:left="20"/>
              <w:jc w:val="both"/>
            </w:pPr>
            <w:r>
              <w:rPr>
                <w:rFonts w:ascii="Times New Roman"/>
                <w:b w:val="false"/>
                <w:i w:val="false"/>
                <w:color w:val="000000"/>
                <w:sz w:val="20"/>
              </w:rPr>
              <w:t>Орыс тіліндегі атауы</w:t>
            </w:r>
          </w:p>
          <w:p>
            <w:pPr>
              <w:spacing w:after="20"/>
              <w:ind w:left="20"/>
              <w:jc w:val="both"/>
            </w:pPr>
            <w:r>
              <w:rPr>
                <w:rFonts w:ascii="Times New Roman"/>
                <w:b w:val="false"/>
                <w:i w:val="false"/>
                <w:color w:val="000000"/>
                <w:sz w:val="20"/>
              </w:rPr>
              <w:t>Басшының аты-жөні</w:t>
            </w:r>
          </w:p>
          <w:p>
            <w:pPr>
              <w:spacing w:after="20"/>
              <w:ind w:left="20"/>
              <w:jc w:val="both"/>
            </w:pPr>
            <w:r>
              <w:rPr>
                <w:rFonts w:ascii="Times New Roman"/>
                <w:b w:val="false"/>
                <w:i w:val="false"/>
                <w:color w:val="000000"/>
                <w:sz w:val="20"/>
              </w:rPr>
              <w:t>Қызмет түрлері қазақ тілінде</w:t>
            </w:r>
          </w:p>
          <w:p>
            <w:pPr>
              <w:spacing w:after="20"/>
              <w:ind w:left="20"/>
              <w:jc w:val="both"/>
            </w:pPr>
            <w:r>
              <w:rPr>
                <w:rFonts w:ascii="Times New Roman"/>
                <w:b w:val="false"/>
                <w:i w:val="false"/>
                <w:color w:val="000000"/>
                <w:sz w:val="20"/>
              </w:rPr>
              <w:t>Қызмет түрлері орыс тілінде</w:t>
            </w:r>
          </w:p>
          <w:p>
            <w:pPr>
              <w:spacing w:after="20"/>
              <w:ind w:left="20"/>
              <w:jc w:val="both"/>
            </w:pPr>
            <w:r>
              <w:rPr>
                <w:rFonts w:ascii="Times New Roman"/>
                <w:b w:val="false"/>
                <w:i w:val="false"/>
                <w:color w:val="000000"/>
                <w:sz w:val="20"/>
              </w:rPr>
              <w:t>Жоспарлы төсек-орындар</w:t>
            </w:r>
          </w:p>
          <w:p>
            <w:pPr>
              <w:spacing w:after="20"/>
              <w:ind w:left="20"/>
              <w:jc w:val="both"/>
            </w:pPr>
            <w:r>
              <w:rPr>
                <w:rFonts w:ascii="Times New Roman"/>
                <w:b w:val="false"/>
                <w:i w:val="false"/>
                <w:color w:val="000000"/>
                <w:sz w:val="20"/>
              </w:rPr>
              <w:t>Жұмыс режимі қазақ тілінде</w:t>
            </w:r>
          </w:p>
          <w:p>
            <w:pPr>
              <w:spacing w:after="20"/>
              <w:ind w:left="20"/>
              <w:jc w:val="both"/>
            </w:pPr>
            <w:r>
              <w:rPr>
                <w:rFonts w:ascii="Times New Roman"/>
                <w:b w:val="false"/>
                <w:i w:val="false"/>
                <w:color w:val="000000"/>
                <w:sz w:val="20"/>
              </w:rPr>
              <w:t>Жұмыс режимі орыс тілінде</w:t>
            </w:r>
          </w:p>
          <w:p>
            <w:pPr>
              <w:spacing w:after="20"/>
              <w:ind w:left="20"/>
              <w:jc w:val="both"/>
            </w:pPr>
            <w:r>
              <w:rPr>
                <w:rFonts w:ascii="Times New Roman"/>
                <w:b w:val="false"/>
                <w:i w:val="false"/>
                <w:color w:val="000000"/>
                <w:sz w:val="20"/>
              </w:rPr>
              <w:t>Ресми интернет-ресурс</w:t>
            </w:r>
          </w:p>
          <w:p>
            <w:pPr>
              <w:spacing w:after="20"/>
              <w:ind w:left="20"/>
              <w:jc w:val="both"/>
            </w:pPr>
            <w:r>
              <w:rPr>
                <w:rFonts w:ascii="Times New Roman"/>
                <w:b w:val="false"/>
                <w:i w:val="false"/>
                <w:color w:val="000000"/>
                <w:sz w:val="20"/>
              </w:rPr>
              <w:t>Байланыс телефоны</w:t>
            </w:r>
          </w:p>
          <w:p>
            <w:pPr>
              <w:spacing w:after="20"/>
              <w:ind w:left="20"/>
              <w:jc w:val="both"/>
            </w:pPr>
            <w:r>
              <w:rPr>
                <w:rFonts w:ascii="Times New Roman"/>
                <w:b w:val="false"/>
                <w:i w:val="false"/>
                <w:color w:val="000000"/>
                <w:sz w:val="20"/>
              </w:rPr>
              <w:t>Электрондық пошта адресі</w:t>
            </w:r>
          </w:p>
          <w:p>
            <w:pPr>
              <w:spacing w:after="20"/>
              <w:ind w:left="20"/>
              <w:jc w:val="both"/>
            </w:pPr>
            <w:r>
              <w:rPr>
                <w:rFonts w:ascii="Times New Roman"/>
                <w:b w:val="false"/>
                <w:i w:val="false"/>
                <w:color w:val="000000"/>
                <w:sz w:val="20"/>
              </w:rPr>
              <w:t>Орналасқан мекен-жайы қазақ тілінде</w:t>
            </w:r>
          </w:p>
          <w:p>
            <w:pPr>
              <w:spacing w:after="20"/>
              <w:ind w:left="20"/>
              <w:jc w:val="both"/>
            </w:pPr>
            <w:r>
              <w:rPr>
                <w:rFonts w:ascii="Times New Roman"/>
                <w:b w:val="false"/>
                <w:i w:val="false"/>
                <w:color w:val="000000"/>
                <w:sz w:val="20"/>
              </w:rPr>
              <w:t>Орналасқан мекен-жайы орыс тілінде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 үйі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қаласының отбасы,балалар және жастар істері жөніндегі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тіліндегі атауы</w:t>
            </w:r>
          </w:p>
          <w:p>
            <w:pPr>
              <w:spacing w:after="20"/>
              <w:ind w:left="20"/>
              <w:jc w:val="both"/>
            </w:pPr>
            <w:r>
              <w:rPr>
                <w:rFonts w:ascii="Times New Roman"/>
                <w:b w:val="false"/>
                <w:i w:val="false"/>
                <w:color w:val="000000"/>
                <w:sz w:val="20"/>
              </w:rPr>
              <w:t>Орыс тіліндегі атауы</w:t>
            </w:r>
          </w:p>
          <w:p>
            <w:pPr>
              <w:spacing w:after="20"/>
              <w:ind w:left="20"/>
              <w:jc w:val="both"/>
            </w:pPr>
            <w:r>
              <w:rPr>
                <w:rFonts w:ascii="Times New Roman"/>
                <w:b w:val="false"/>
                <w:i w:val="false"/>
                <w:color w:val="000000"/>
                <w:sz w:val="20"/>
              </w:rPr>
              <w:t>Басшының аты-жөні</w:t>
            </w:r>
          </w:p>
          <w:p>
            <w:pPr>
              <w:spacing w:after="20"/>
              <w:ind w:left="20"/>
              <w:jc w:val="both"/>
            </w:pPr>
            <w:r>
              <w:rPr>
                <w:rFonts w:ascii="Times New Roman"/>
                <w:b w:val="false"/>
                <w:i w:val="false"/>
                <w:color w:val="000000"/>
                <w:sz w:val="20"/>
              </w:rPr>
              <w:t>Қызмет түрлері қазақ тілінде</w:t>
            </w:r>
          </w:p>
          <w:p>
            <w:pPr>
              <w:spacing w:after="20"/>
              <w:ind w:left="20"/>
              <w:jc w:val="both"/>
            </w:pPr>
            <w:r>
              <w:rPr>
                <w:rFonts w:ascii="Times New Roman"/>
                <w:b w:val="false"/>
                <w:i w:val="false"/>
                <w:color w:val="000000"/>
                <w:sz w:val="20"/>
              </w:rPr>
              <w:t>Қызмет түрлері орыс тілінде</w:t>
            </w:r>
          </w:p>
          <w:p>
            <w:pPr>
              <w:spacing w:after="20"/>
              <w:ind w:left="20"/>
              <w:jc w:val="both"/>
            </w:pPr>
            <w:r>
              <w:rPr>
                <w:rFonts w:ascii="Times New Roman"/>
                <w:b w:val="false"/>
                <w:i w:val="false"/>
                <w:color w:val="000000"/>
                <w:sz w:val="20"/>
              </w:rPr>
              <w:t>Жоспарлы төсек-орындар</w:t>
            </w:r>
          </w:p>
          <w:p>
            <w:pPr>
              <w:spacing w:after="20"/>
              <w:ind w:left="20"/>
              <w:jc w:val="both"/>
            </w:pPr>
            <w:r>
              <w:rPr>
                <w:rFonts w:ascii="Times New Roman"/>
                <w:b w:val="false"/>
                <w:i w:val="false"/>
                <w:color w:val="000000"/>
                <w:sz w:val="20"/>
              </w:rPr>
              <w:t>Жұмыс режимі қазақ тілінде</w:t>
            </w:r>
          </w:p>
          <w:p>
            <w:pPr>
              <w:spacing w:after="20"/>
              <w:ind w:left="20"/>
              <w:jc w:val="both"/>
            </w:pPr>
            <w:r>
              <w:rPr>
                <w:rFonts w:ascii="Times New Roman"/>
                <w:b w:val="false"/>
                <w:i w:val="false"/>
                <w:color w:val="000000"/>
                <w:sz w:val="20"/>
              </w:rPr>
              <w:t>Жұмыс режимі орыс тілінде</w:t>
            </w:r>
          </w:p>
          <w:p>
            <w:pPr>
              <w:spacing w:after="20"/>
              <w:ind w:left="20"/>
              <w:jc w:val="both"/>
            </w:pPr>
            <w:r>
              <w:rPr>
                <w:rFonts w:ascii="Times New Roman"/>
                <w:b w:val="false"/>
                <w:i w:val="false"/>
                <w:color w:val="000000"/>
                <w:sz w:val="20"/>
              </w:rPr>
              <w:t>Ресми интернет-ресурс</w:t>
            </w:r>
          </w:p>
          <w:p>
            <w:pPr>
              <w:spacing w:after="20"/>
              <w:ind w:left="20"/>
              <w:jc w:val="both"/>
            </w:pPr>
            <w:r>
              <w:rPr>
                <w:rFonts w:ascii="Times New Roman"/>
                <w:b w:val="false"/>
                <w:i w:val="false"/>
                <w:color w:val="000000"/>
                <w:sz w:val="20"/>
              </w:rPr>
              <w:t>Байланыс телефоны</w:t>
            </w:r>
          </w:p>
          <w:p>
            <w:pPr>
              <w:spacing w:after="20"/>
              <w:ind w:left="20"/>
              <w:jc w:val="both"/>
            </w:pPr>
            <w:r>
              <w:rPr>
                <w:rFonts w:ascii="Times New Roman"/>
                <w:b w:val="false"/>
                <w:i w:val="false"/>
                <w:color w:val="000000"/>
                <w:sz w:val="20"/>
              </w:rPr>
              <w:t>Электрондық пошта адресі</w:t>
            </w:r>
          </w:p>
          <w:p>
            <w:pPr>
              <w:spacing w:after="20"/>
              <w:ind w:left="20"/>
              <w:jc w:val="both"/>
            </w:pPr>
            <w:r>
              <w:rPr>
                <w:rFonts w:ascii="Times New Roman"/>
                <w:b w:val="false"/>
                <w:i w:val="false"/>
                <w:color w:val="000000"/>
                <w:sz w:val="20"/>
              </w:rPr>
              <w:t>Орналасқан мекен-жайы қазақ тілінде</w:t>
            </w:r>
          </w:p>
          <w:p>
            <w:pPr>
              <w:spacing w:after="20"/>
              <w:ind w:left="20"/>
              <w:jc w:val="both"/>
            </w:pPr>
            <w:r>
              <w:rPr>
                <w:rFonts w:ascii="Times New Roman"/>
                <w:b w:val="false"/>
                <w:i w:val="false"/>
                <w:color w:val="000000"/>
                <w:sz w:val="20"/>
              </w:rPr>
              <w:t>Орналасқан мекен-жайы орыс тілінде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Атаулы әлеуметтік көмек алушылар бойынша статистика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қаласының жұмыспен қамту және әлеуметтік қорғау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атауы қазақ тілінде</w:t>
            </w:r>
          </w:p>
          <w:p>
            <w:pPr>
              <w:spacing w:after="20"/>
              <w:ind w:left="20"/>
              <w:jc w:val="both"/>
            </w:pPr>
            <w:r>
              <w:rPr>
                <w:rFonts w:ascii="Times New Roman"/>
                <w:b w:val="false"/>
                <w:i w:val="false"/>
                <w:color w:val="000000"/>
                <w:sz w:val="20"/>
              </w:rPr>
              <w:t>Қала атауы орыс тілінде</w:t>
            </w:r>
          </w:p>
          <w:p>
            <w:pPr>
              <w:spacing w:after="20"/>
              <w:ind w:left="20"/>
              <w:jc w:val="both"/>
            </w:pPr>
            <w:r>
              <w:rPr>
                <w:rFonts w:ascii="Times New Roman"/>
                <w:b w:val="false"/>
                <w:i w:val="false"/>
                <w:color w:val="000000"/>
                <w:sz w:val="20"/>
              </w:rPr>
              <w:t>Отбасы саны</w:t>
            </w:r>
          </w:p>
          <w:p>
            <w:pPr>
              <w:spacing w:after="20"/>
              <w:ind w:left="20"/>
              <w:jc w:val="both"/>
            </w:pPr>
            <w:r>
              <w:rPr>
                <w:rFonts w:ascii="Times New Roman"/>
                <w:b w:val="false"/>
                <w:i w:val="false"/>
                <w:color w:val="000000"/>
                <w:sz w:val="20"/>
              </w:rPr>
              <w:t>Адам саны</w:t>
            </w:r>
          </w:p>
          <w:p>
            <w:pPr>
              <w:spacing w:after="20"/>
              <w:ind w:left="20"/>
              <w:jc w:val="both"/>
            </w:pPr>
            <w:r>
              <w:rPr>
                <w:rFonts w:ascii="Times New Roman"/>
                <w:b w:val="false"/>
                <w:i w:val="false"/>
                <w:color w:val="000000"/>
                <w:sz w:val="20"/>
              </w:rPr>
              <w:t>Тағайындалған сома (мың теңге)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жасқа дейінгі балаларға жәрдемақы алушылар бойынша статистика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қаласының жұмыспен қамту және әлеуметтік қорғау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атауы қазақ тілінде</w:t>
            </w:r>
          </w:p>
          <w:p>
            <w:pPr>
              <w:spacing w:after="20"/>
              <w:ind w:left="20"/>
              <w:jc w:val="both"/>
            </w:pPr>
            <w:r>
              <w:rPr>
                <w:rFonts w:ascii="Times New Roman"/>
                <w:b w:val="false"/>
                <w:i w:val="false"/>
                <w:color w:val="000000"/>
                <w:sz w:val="20"/>
              </w:rPr>
              <w:t>Қала атауы орыс тілінде</w:t>
            </w:r>
          </w:p>
          <w:p>
            <w:pPr>
              <w:spacing w:after="20"/>
              <w:ind w:left="20"/>
              <w:jc w:val="both"/>
            </w:pPr>
            <w:r>
              <w:rPr>
                <w:rFonts w:ascii="Times New Roman"/>
                <w:b w:val="false"/>
                <w:i w:val="false"/>
                <w:color w:val="000000"/>
                <w:sz w:val="20"/>
              </w:rPr>
              <w:t>Отбасы саны</w:t>
            </w:r>
          </w:p>
          <w:p>
            <w:pPr>
              <w:spacing w:after="20"/>
              <w:ind w:left="20"/>
              <w:jc w:val="both"/>
            </w:pPr>
            <w:r>
              <w:rPr>
                <w:rFonts w:ascii="Times New Roman"/>
                <w:b w:val="false"/>
                <w:i w:val="false"/>
                <w:color w:val="000000"/>
                <w:sz w:val="20"/>
              </w:rPr>
              <w:t>Адам саны</w:t>
            </w:r>
          </w:p>
          <w:p>
            <w:pPr>
              <w:spacing w:after="20"/>
              <w:ind w:left="20"/>
              <w:jc w:val="both"/>
            </w:pPr>
            <w:r>
              <w:rPr>
                <w:rFonts w:ascii="Times New Roman"/>
                <w:b w:val="false"/>
                <w:i w:val="false"/>
                <w:color w:val="000000"/>
                <w:sz w:val="20"/>
              </w:rPr>
              <w:t>Тағайындалған сома (мың теңге)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үй көмегін алушылар бойынша статистика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қаласының жұмыспен қамту және әлеуметтік қорғау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атауы қазақ тілінде</w:t>
            </w:r>
          </w:p>
          <w:p>
            <w:pPr>
              <w:spacing w:after="20"/>
              <w:ind w:left="20"/>
              <w:jc w:val="both"/>
            </w:pPr>
            <w:r>
              <w:rPr>
                <w:rFonts w:ascii="Times New Roman"/>
                <w:b w:val="false"/>
                <w:i w:val="false"/>
                <w:color w:val="000000"/>
                <w:sz w:val="20"/>
              </w:rPr>
              <w:t>Қала атауы орыс тілінде</w:t>
            </w:r>
          </w:p>
          <w:p>
            <w:pPr>
              <w:spacing w:after="20"/>
              <w:ind w:left="20"/>
              <w:jc w:val="both"/>
            </w:pPr>
            <w:r>
              <w:rPr>
                <w:rFonts w:ascii="Times New Roman"/>
                <w:b w:val="false"/>
                <w:i w:val="false"/>
                <w:color w:val="000000"/>
                <w:sz w:val="20"/>
              </w:rPr>
              <w:t>Отбасы саны</w:t>
            </w:r>
          </w:p>
          <w:p>
            <w:pPr>
              <w:spacing w:after="20"/>
              <w:ind w:left="20"/>
              <w:jc w:val="both"/>
            </w:pPr>
            <w:r>
              <w:rPr>
                <w:rFonts w:ascii="Times New Roman"/>
                <w:b w:val="false"/>
                <w:i w:val="false"/>
                <w:color w:val="000000"/>
                <w:sz w:val="20"/>
              </w:rPr>
              <w:t>Адам саны</w:t>
            </w:r>
          </w:p>
          <w:p>
            <w:pPr>
              <w:spacing w:after="20"/>
              <w:ind w:left="20"/>
              <w:jc w:val="both"/>
            </w:pPr>
            <w:r>
              <w:rPr>
                <w:rFonts w:ascii="Times New Roman"/>
                <w:b w:val="false"/>
                <w:i w:val="false"/>
                <w:color w:val="000000"/>
                <w:sz w:val="20"/>
              </w:rPr>
              <w:t>Тағайындалған сома (мың теңге)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 балаларды үйде оқытуға жұмсаған шығындарын өндіріп алу алушылар бойынша статистика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қаласының жұмыспен қамту және әлеуметтік қорғау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атауы қазақ тілінде</w:t>
            </w:r>
          </w:p>
          <w:p>
            <w:pPr>
              <w:spacing w:after="20"/>
              <w:ind w:left="20"/>
              <w:jc w:val="both"/>
            </w:pPr>
            <w:r>
              <w:rPr>
                <w:rFonts w:ascii="Times New Roman"/>
                <w:b w:val="false"/>
                <w:i w:val="false"/>
                <w:color w:val="000000"/>
                <w:sz w:val="20"/>
              </w:rPr>
              <w:t>Қала атауы орыс тілінде</w:t>
            </w:r>
          </w:p>
          <w:p>
            <w:pPr>
              <w:spacing w:after="20"/>
              <w:ind w:left="20"/>
              <w:jc w:val="both"/>
            </w:pPr>
            <w:r>
              <w:rPr>
                <w:rFonts w:ascii="Times New Roman"/>
                <w:b w:val="false"/>
                <w:i w:val="false"/>
                <w:color w:val="000000"/>
                <w:sz w:val="20"/>
              </w:rPr>
              <w:t>Отбасы саны</w:t>
            </w:r>
          </w:p>
          <w:p>
            <w:pPr>
              <w:spacing w:after="20"/>
              <w:ind w:left="20"/>
              <w:jc w:val="both"/>
            </w:pPr>
            <w:r>
              <w:rPr>
                <w:rFonts w:ascii="Times New Roman"/>
                <w:b w:val="false"/>
                <w:i w:val="false"/>
                <w:color w:val="000000"/>
                <w:sz w:val="20"/>
              </w:rPr>
              <w:t>Адам саны</w:t>
            </w:r>
          </w:p>
          <w:p>
            <w:pPr>
              <w:spacing w:after="20"/>
              <w:ind w:left="20"/>
              <w:jc w:val="both"/>
            </w:pPr>
            <w:r>
              <w:rPr>
                <w:rFonts w:ascii="Times New Roman"/>
                <w:b w:val="false"/>
                <w:i w:val="false"/>
                <w:color w:val="000000"/>
                <w:sz w:val="20"/>
              </w:rPr>
              <w:t>Тағайындалған сома (мың теңге)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мұқтаждар есебінде тұрған азаматтар тізімі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қаласының тұрғын үй және тұрғын үй инспекциясы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Кезектілік нөмірі</w:t>
            </w:r>
          </w:p>
          <w:p>
            <w:pPr>
              <w:spacing w:after="20"/>
              <w:ind w:left="20"/>
              <w:jc w:val="both"/>
            </w:pPr>
            <w:r>
              <w:rPr>
                <w:rFonts w:ascii="Times New Roman"/>
                <w:b w:val="false"/>
                <w:i w:val="false"/>
                <w:color w:val="000000"/>
                <w:sz w:val="20"/>
              </w:rPr>
              <w:t>Өтініш берушінің аты-жөні</w:t>
            </w:r>
          </w:p>
          <w:p>
            <w:pPr>
              <w:spacing w:after="20"/>
              <w:ind w:left="20"/>
              <w:jc w:val="both"/>
            </w:pPr>
            <w:r>
              <w:rPr>
                <w:rFonts w:ascii="Times New Roman"/>
                <w:b w:val="false"/>
                <w:i w:val="false"/>
                <w:color w:val="000000"/>
                <w:sz w:val="20"/>
              </w:rPr>
              <w:t>Туған күні</w:t>
            </w:r>
          </w:p>
          <w:p>
            <w:pPr>
              <w:spacing w:after="20"/>
              <w:ind w:left="20"/>
              <w:jc w:val="both"/>
            </w:pPr>
            <w:r>
              <w:rPr>
                <w:rFonts w:ascii="Times New Roman"/>
                <w:b w:val="false"/>
                <w:i w:val="false"/>
                <w:color w:val="000000"/>
                <w:sz w:val="20"/>
              </w:rPr>
              <w:t>Отбасы мүшелерінің саны</w:t>
            </w:r>
          </w:p>
          <w:p>
            <w:pPr>
              <w:spacing w:after="20"/>
              <w:ind w:left="20"/>
              <w:jc w:val="both"/>
            </w:pPr>
            <w:r>
              <w:rPr>
                <w:rFonts w:ascii="Times New Roman"/>
                <w:b w:val="false"/>
                <w:i w:val="false"/>
                <w:color w:val="000000"/>
                <w:sz w:val="20"/>
              </w:rPr>
              <w:t>Есепке қойылған күн</w:t>
            </w:r>
          </w:p>
          <w:p>
            <w:pPr>
              <w:spacing w:after="20"/>
              <w:ind w:left="20"/>
              <w:jc w:val="both"/>
            </w:pPr>
            <w:r>
              <w:rPr>
                <w:rFonts w:ascii="Times New Roman"/>
                <w:b w:val="false"/>
                <w:i w:val="false"/>
                <w:color w:val="000000"/>
                <w:sz w:val="20"/>
              </w:rPr>
              <w:t>Санаты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қорынан тұрғын үйге мұқтаждар есебінде тұрған, кезектілігі негіздер пайда болған сәттен бастап ауыстырылған азаматтардың тізімі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қаласының тұрғын үй және тұрғын үй инспекциясы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Кезектілік нөмірі</w:t>
            </w:r>
          </w:p>
          <w:p>
            <w:pPr>
              <w:spacing w:after="20"/>
              <w:ind w:left="20"/>
              <w:jc w:val="both"/>
            </w:pPr>
            <w:r>
              <w:rPr>
                <w:rFonts w:ascii="Times New Roman"/>
                <w:b w:val="false"/>
                <w:i w:val="false"/>
                <w:color w:val="000000"/>
                <w:sz w:val="20"/>
              </w:rPr>
              <w:t>Өтініш берушінің аты-жөні</w:t>
            </w:r>
          </w:p>
          <w:p>
            <w:pPr>
              <w:spacing w:after="20"/>
              <w:ind w:left="20"/>
              <w:jc w:val="both"/>
            </w:pPr>
            <w:r>
              <w:rPr>
                <w:rFonts w:ascii="Times New Roman"/>
                <w:b w:val="false"/>
                <w:i w:val="false"/>
                <w:color w:val="000000"/>
                <w:sz w:val="20"/>
              </w:rPr>
              <w:t>Туған күні</w:t>
            </w:r>
          </w:p>
          <w:p>
            <w:pPr>
              <w:spacing w:after="20"/>
              <w:ind w:left="20"/>
              <w:jc w:val="both"/>
            </w:pPr>
            <w:r>
              <w:rPr>
                <w:rFonts w:ascii="Times New Roman"/>
                <w:b w:val="false"/>
                <w:i w:val="false"/>
                <w:color w:val="000000"/>
                <w:sz w:val="20"/>
              </w:rPr>
              <w:t>Отбасы мүшелерінің саны</w:t>
            </w:r>
          </w:p>
          <w:p>
            <w:pPr>
              <w:spacing w:after="20"/>
              <w:ind w:left="20"/>
              <w:jc w:val="both"/>
            </w:pPr>
            <w:r>
              <w:rPr>
                <w:rFonts w:ascii="Times New Roman"/>
                <w:b w:val="false"/>
                <w:i w:val="false"/>
                <w:color w:val="000000"/>
                <w:sz w:val="20"/>
              </w:rPr>
              <w:t>Есепке қойылған күн</w:t>
            </w:r>
          </w:p>
          <w:p>
            <w:pPr>
              <w:spacing w:after="20"/>
              <w:ind w:left="20"/>
              <w:jc w:val="both"/>
            </w:pPr>
            <w:r>
              <w:rPr>
                <w:rFonts w:ascii="Times New Roman"/>
                <w:b w:val="false"/>
                <w:i w:val="false"/>
                <w:color w:val="000000"/>
                <w:sz w:val="20"/>
              </w:rPr>
              <w:t>Санат</w:t>
            </w:r>
          </w:p>
          <w:p>
            <w:pPr>
              <w:spacing w:after="20"/>
              <w:ind w:left="20"/>
              <w:jc w:val="both"/>
            </w:pPr>
            <w:r>
              <w:rPr>
                <w:rFonts w:ascii="Times New Roman"/>
                <w:b w:val="false"/>
                <w:i w:val="false"/>
                <w:color w:val="000000"/>
                <w:sz w:val="20"/>
              </w:rPr>
              <w:t>Жылжымайтын мүлік</w:t>
            </w:r>
          </w:p>
          <w:p>
            <w:pPr>
              <w:spacing w:after="20"/>
              <w:ind w:left="20"/>
              <w:jc w:val="both"/>
            </w:pPr>
            <w:r>
              <w:rPr>
                <w:rFonts w:ascii="Times New Roman"/>
                <w:b w:val="false"/>
                <w:i w:val="false"/>
                <w:color w:val="000000"/>
                <w:sz w:val="20"/>
              </w:rPr>
              <w:t>Кезектілікті ауыстыру күні</w:t>
            </w:r>
          </w:p>
          <w:p>
            <w:pPr>
              <w:spacing w:after="20"/>
              <w:ind w:left="20"/>
              <w:jc w:val="both"/>
            </w:pPr>
            <w:r>
              <w:rPr>
                <w:rFonts w:ascii="Times New Roman"/>
                <w:b w:val="false"/>
                <w:i w:val="false"/>
                <w:color w:val="000000"/>
                <w:sz w:val="20"/>
              </w:rPr>
              <w:t>Ескертпе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қорынан тұрғын үй алған азаматтардың тізімі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қаласының тұрғын үй және тұрғын үй инспекциясы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Кезектілік нөмірі</w:t>
            </w:r>
          </w:p>
          <w:p>
            <w:pPr>
              <w:spacing w:after="20"/>
              <w:ind w:left="20"/>
              <w:jc w:val="both"/>
            </w:pPr>
            <w:r>
              <w:rPr>
                <w:rFonts w:ascii="Times New Roman"/>
                <w:b w:val="false"/>
                <w:i w:val="false"/>
                <w:color w:val="000000"/>
                <w:sz w:val="20"/>
              </w:rPr>
              <w:t>Өтініш берушінің аты-жөні</w:t>
            </w:r>
          </w:p>
          <w:p>
            <w:pPr>
              <w:spacing w:after="20"/>
              <w:ind w:left="20"/>
              <w:jc w:val="both"/>
            </w:pPr>
            <w:r>
              <w:rPr>
                <w:rFonts w:ascii="Times New Roman"/>
                <w:b w:val="false"/>
                <w:i w:val="false"/>
                <w:color w:val="000000"/>
                <w:sz w:val="20"/>
              </w:rPr>
              <w:t>Туған күні</w:t>
            </w:r>
          </w:p>
          <w:p>
            <w:pPr>
              <w:spacing w:after="20"/>
              <w:ind w:left="20"/>
              <w:jc w:val="both"/>
            </w:pPr>
            <w:r>
              <w:rPr>
                <w:rFonts w:ascii="Times New Roman"/>
                <w:b w:val="false"/>
                <w:i w:val="false"/>
                <w:color w:val="000000"/>
                <w:sz w:val="20"/>
              </w:rPr>
              <w:t>Отбасы мүшелерінің саны</w:t>
            </w:r>
          </w:p>
          <w:p>
            <w:pPr>
              <w:spacing w:after="20"/>
              <w:ind w:left="20"/>
              <w:jc w:val="both"/>
            </w:pPr>
            <w:r>
              <w:rPr>
                <w:rFonts w:ascii="Times New Roman"/>
                <w:b w:val="false"/>
                <w:i w:val="false"/>
                <w:color w:val="000000"/>
                <w:sz w:val="20"/>
              </w:rPr>
              <w:t>Есепке қойылған күн</w:t>
            </w:r>
          </w:p>
          <w:p>
            <w:pPr>
              <w:spacing w:after="20"/>
              <w:ind w:left="20"/>
              <w:jc w:val="both"/>
            </w:pPr>
            <w:r>
              <w:rPr>
                <w:rFonts w:ascii="Times New Roman"/>
                <w:b w:val="false"/>
                <w:i w:val="false"/>
                <w:color w:val="000000"/>
                <w:sz w:val="20"/>
              </w:rPr>
              <w:t>Санат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дүкендер мен дүңгершектер тізімі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қаласының кәсіпкерлік және индустриялық-инновациялық даму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тіліндегі атауы</w:t>
            </w:r>
          </w:p>
          <w:p>
            <w:pPr>
              <w:spacing w:after="20"/>
              <w:ind w:left="20"/>
              <w:jc w:val="both"/>
            </w:pPr>
            <w:r>
              <w:rPr>
                <w:rFonts w:ascii="Times New Roman"/>
                <w:b w:val="false"/>
                <w:i w:val="false"/>
                <w:color w:val="000000"/>
                <w:sz w:val="20"/>
              </w:rPr>
              <w:t>Орыс тіліндегі атауы</w:t>
            </w:r>
          </w:p>
          <w:p>
            <w:pPr>
              <w:spacing w:after="20"/>
              <w:ind w:left="20"/>
              <w:jc w:val="both"/>
            </w:pPr>
            <w:r>
              <w:rPr>
                <w:rFonts w:ascii="Times New Roman"/>
                <w:b w:val="false"/>
                <w:i w:val="false"/>
                <w:color w:val="000000"/>
                <w:sz w:val="20"/>
              </w:rPr>
              <w:t>Орналасқан мекен-жайы қазақ тілінде</w:t>
            </w:r>
          </w:p>
          <w:p>
            <w:pPr>
              <w:spacing w:after="20"/>
              <w:ind w:left="20"/>
              <w:jc w:val="both"/>
            </w:pPr>
            <w:r>
              <w:rPr>
                <w:rFonts w:ascii="Times New Roman"/>
                <w:b w:val="false"/>
                <w:i w:val="false"/>
                <w:color w:val="000000"/>
                <w:sz w:val="20"/>
              </w:rPr>
              <w:t>Орналасқан мекен-жайы орыс тілінде</w:t>
            </w:r>
          </w:p>
          <w:p>
            <w:pPr>
              <w:spacing w:after="20"/>
              <w:ind w:left="20"/>
              <w:jc w:val="both"/>
            </w:pPr>
            <w:r>
              <w:rPr>
                <w:rFonts w:ascii="Times New Roman"/>
                <w:b w:val="false"/>
                <w:i w:val="false"/>
                <w:color w:val="000000"/>
                <w:sz w:val="20"/>
              </w:rPr>
              <w:t>Қызмет түрлері қазақ тілінде</w:t>
            </w:r>
          </w:p>
          <w:p>
            <w:pPr>
              <w:spacing w:after="20"/>
              <w:ind w:left="20"/>
              <w:jc w:val="both"/>
            </w:pPr>
            <w:r>
              <w:rPr>
                <w:rFonts w:ascii="Times New Roman"/>
                <w:b w:val="false"/>
                <w:i w:val="false"/>
                <w:color w:val="000000"/>
                <w:sz w:val="20"/>
              </w:rPr>
              <w:t>Қызмет түрлері орыс тілінде</w:t>
            </w:r>
          </w:p>
          <w:p>
            <w:pPr>
              <w:spacing w:after="20"/>
              <w:ind w:left="20"/>
              <w:jc w:val="both"/>
            </w:pPr>
            <w:r>
              <w:rPr>
                <w:rFonts w:ascii="Times New Roman"/>
                <w:b w:val="false"/>
                <w:i w:val="false"/>
                <w:color w:val="000000"/>
                <w:sz w:val="20"/>
              </w:rPr>
              <w:t>Жұмыс режимі қазақ тілінде</w:t>
            </w:r>
          </w:p>
          <w:p>
            <w:pPr>
              <w:spacing w:after="20"/>
              <w:ind w:left="20"/>
              <w:jc w:val="both"/>
            </w:pPr>
            <w:r>
              <w:rPr>
                <w:rFonts w:ascii="Times New Roman"/>
                <w:b w:val="false"/>
                <w:i w:val="false"/>
                <w:color w:val="000000"/>
                <w:sz w:val="20"/>
              </w:rPr>
              <w:t>Жұмыс режимі орыс тілінде</w:t>
            </w:r>
          </w:p>
          <w:p>
            <w:pPr>
              <w:spacing w:after="20"/>
              <w:ind w:left="20"/>
              <w:jc w:val="both"/>
            </w:pPr>
            <w:r>
              <w:rPr>
                <w:rFonts w:ascii="Times New Roman"/>
                <w:b w:val="false"/>
                <w:i w:val="false"/>
                <w:color w:val="000000"/>
                <w:sz w:val="20"/>
              </w:rPr>
              <w:t>Сауда алаңы</w:t>
            </w:r>
          </w:p>
          <w:p>
            <w:pPr>
              <w:spacing w:after="20"/>
              <w:ind w:left="20"/>
              <w:jc w:val="both"/>
            </w:pPr>
            <w:r>
              <w:rPr>
                <w:rFonts w:ascii="Times New Roman"/>
                <w:b w:val="false"/>
                <w:i w:val="false"/>
                <w:color w:val="000000"/>
                <w:sz w:val="20"/>
              </w:rPr>
              <w:t>Басшының аты-жөні</w:t>
            </w:r>
          </w:p>
          <w:p>
            <w:pPr>
              <w:spacing w:after="20"/>
              <w:ind w:left="20"/>
              <w:jc w:val="both"/>
            </w:pPr>
            <w:r>
              <w:rPr>
                <w:rFonts w:ascii="Times New Roman"/>
                <w:b w:val="false"/>
                <w:i w:val="false"/>
                <w:color w:val="000000"/>
                <w:sz w:val="20"/>
              </w:rPr>
              <w:t>Байланыс телефоны</w:t>
            </w:r>
          </w:p>
          <w:p>
            <w:pPr>
              <w:spacing w:after="20"/>
              <w:ind w:left="20"/>
              <w:jc w:val="both"/>
            </w:pPr>
            <w:r>
              <w:rPr>
                <w:rFonts w:ascii="Times New Roman"/>
                <w:b w:val="false"/>
                <w:i w:val="false"/>
                <w:color w:val="000000"/>
                <w:sz w:val="20"/>
              </w:rPr>
              <w:t>Электрондық пошта адресі</w:t>
            </w:r>
          </w:p>
          <w:p>
            <w:pPr>
              <w:spacing w:after="20"/>
              <w:ind w:left="20"/>
              <w:jc w:val="both"/>
            </w:pPr>
            <w:r>
              <w:rPr>
                <w:rFonts w:ascii="Times New Roman"/>
                <w:b w:val="false"/>
                <w:i w:val="false"/>
                <w:color w:val="000000"/>
                <w:sz w:val="20"/>
              </w:rPr>
              <w:t>Ресми интернет-ресурс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Ірі супермаркеттер мен базарлардың тізбесі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қаласының кәсіпкерлік және индустриялық-инновациялық даму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тіліндегі атауы</w:t>
            </w:r>
          </w:p>
          <w:p>
            <w:pPr>
              <w:spacing w:after="20"/>
              <w:ind w:left="20"/>
              <w:jc w:val="both"/>
            </w:pPr>
            <w:r>
              <w:rPr>
                <w:rFonts w:ascii="Times New Roman"/>
                <w:b w:val="false"/>
                <w:i w:val="false"/>
                <w:color w:val="000000"/>
                <w:sz w:val="20"/>
              </w:rPr>
              <w:t>Орыс тіліндегі атауы</w:t>
            </w:r>
          </w:p>
          <w:p>
            <w:pPr>
              <w:spacing w:after="20"/>
              <w:ind w:left="20"/>
              <w:jc w:val="both"/>
            </w:pPr>
            <w:r>
              <w:rPr>
                <w:rFonts w:ascii="Times New Roman"/>
                <w:b w:val="false"/>
                <w:i w:val="false"/>
                <w:color w:val="000000"/>
                <w:sz w:val="20"/>
              </w:rPr>
              <w:t>Орналасқан мекен-жайы қазақ тілінде</w:t>
            </w:r>
          </w:p>
          <w:p>
            <w:pPr>
              <w:spacing w:after="20"/>
              <w:ind w:left="20"/>
              <w:jc w:val="both"/>
            </w:pPr>
            <w:r>
              <w:rPr>
                <w:rFonts w:ascii="Times New Roman"/>
                <w:b w:val="false"/>
                <w:i w:val="false"/>
                <w:color w:val="000000"/>
                <w:sz w:val="20"/>
              </w:rPr>
              <w:t>Орналасқан мекен-жайы орыс тілінде</w:t>
            </w:r>
          </w:p>
          <w:p>
            <w:pPr>
              <w:spacing w:after="20"/>
              <w:ind w:left="20"/>
              <w:jc w:val="both"/>
            </w:pPr>
            <w:r>
              <w:rPr>
                <w:rFonts w:ascii="Times New Roman"/>
                <w:b w:val="false"/>
                <w:i w:val="false"/>
                <w:color w:val="000000"/>
                <w:sz w:val="20"/>
              </w:rPr>
              <w:t>Қызмет түрлері қазақ тілінде</w:t>
            </w:r>
          </w:p>
          <w:p>
            <w:pPr>
              <w:spacing w:after="20"/>
              <w:ind w:left="20"/>
              <w:jc w:val="both"/>
            </w:pPr>
            <w:r>
              <w:rPr>
                <w:rFonts w:ascii="Times New Roman"/>
                <w:b w:val="false"/>
                <w:i w:val="false"/>
                <w:color w:val="000000"/>
                <w:sz w:val="20"/>
              </w:rPr>
              <w:t>Қызмет түрлері орыс тілінде</w:t>
            </w:r>
          </w:p>
          <w:p>
            <w:pPr>
              <w:spacing w:after="20"/>
              <w:ind w:left="20"/>
              <w:jc w:val="both"/>
            </w:pPr>
            <w:r>
              <w:rPr>
                <w:rFonts w:ascii="Times New Roman"/>
                <w:b w:val="false"/>
                <w:i w:val="false"/>
                <w:color w:val="000000"/>
                <w:sz w:val="20"/>
              </w:rPr>
              <w:t>Жұмыс режимі қазақ тілінде</w:t>
            </w:r>
          </w:p>
          <w:p>
            <w:pPr>
              <w:spacing w:after="20"/>
              <w:ind w:left="20"/>
              <w:jc w:val="both"/>
            </w:pPr>
            <w:r>
              <w:rPr>
                <w:rFonts w:ascii="Times New Roman"/>
                <w:b w:val="false"/>
                <w:i w:val="false"/>
                <w:color w:val="000000"/>
                <w:sz w:val="20"/>
              </w:rPr>
              <w:t>Жұмыс режимі орыс тілінде</w:t>
            </w:r>
          </w:p>
          <w:p>
            <w:pPr>
              <w:spacing w:after="20"/>
              <w:ind w:left="20"/>
              <w:jc w:val="both"/>
            </w:pPr>
            <w:r>
              <w:rPr>
                <w:rFonts w:ascii="Times New Roman"/>
                <w:b w:val="false"/>
                <w:i w:val="false"/>
                <w:color w:val="000000"/>
                <w:sz w:val="20"/>
              </w:rPr>
              <w:t>Сауда алаңы</w:t>
            </w:r>
          </w:p>
          <w:p>
            <w:pPr>
              <w:spacing w:after="20"/>
              <w:ind w:left="20"/>
              <w:jc w:val="both"/>
            </w:pPr>
            <w:r>
              <w:rPr>
                <w:rFonts w:ascii="Times New Roman"/>
                <w:b w:val="false"/>
                <w:i w:val="false"/>
                <w:color w:val="000000"/>
                <w:sz w:val="20"/>
              </w:rPr>
              <w:t>Басшының аты-жөні</w:t>
            </w:r>
          </w:p>
          <w:p>
            <w:pPr>
              <w:spacing w:after="20"/>
              <w:ind w:left="20"/>
              <w:jc w:val="both"/>
            </w:pPr>
            <w:r>
              <w:rPr>
                <w:rFonts w:ascii="Times New Roman"/>
                <w:b w:val="false"/>
                <w:i w:val="false"/>
                <w:color w:val="000000"/>
                <w:sz w:val="20"/>
              </w:rPr>
              <w:t>Байланыс телефоны</w:t>
            </w:r>
          </w:p>
          <w:p>
            <w:pPr>
              <w:spacing w:after="20"/>
              <w:ind w:left="20"/>
              <w:jc w:val="both"/>
            </w:pPr>
            <w:r>
              <w:rPr>
                <w:rFonts w:ascii="Times New Roman"/>
                <w:b w:val="false"/>
                <w:i w:val="false"/>
                <w:color w:val="000000"/>
                <w:sz w:val="20"/>
              </w:rPr>
              <w:t>Электрондық пошта адресі</w:t>
            </w:r>
          </w:p>
          <w:p>
            <w:pPr>
              <w:spacing w:after="20"/>
              <w:ind w:left="20"/>
              <w:jc w:val="both"/>
            </w:pPr>
            <w:r>
              <w:rPr>
                <w:rFonts w:ascii="Times New Roman"/>
                <w:b w:val="false"/>
                <w:i w:val="false"/>
                <w:color w:val="000000"/>
                <w:sz w:val="20"/>
              </w:rPr>
              <w:t>Ресми интернет-ресурс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орналастыру және жұмыспен қамту</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қамтуды және жаппай кәсіпкерлікті дамытудың 2017 - 2021 жылдарға арналған бағдарламасына қатысушылардың статистикасы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қаласының кәсіпкерлік және индустриялық-инновациялық даму басқармасы</w:t>
            </w:r>
          </w:p>
          <w:p>
            <w:pPr>
              <w:spacing w:after="20"/>
              <w:ind w:left="20"/>
              <w:jc w:val="both"/>
            </w:pPr>
            <w:r>
              <w:rPr>
                <w:rFonts w:ascii="Times New Roman"/>
                <w:b w:val="false"/>
                <w:i w:val="false"/>
                <w:color w:val="000000"/>
                <w:sz w:val="20"/>
              </w:rPr>
              <w:t>
Шымкент қаласының жұмыспен қамту және әлеуметтік қорғау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атауы қазақ тілінде</w:t>
            </w:r>
          </w:p>
          <w:p>
            <w:pPr>
              <w:spacing w:after="20"/>
              <w:ind w:left="20"/>
              <w:jc w:val="both"/>
            </w:pPr>
            <w:r>
              <w:rPr>
                <w:rFonts w:ascii="Times New Roman"/>
                <w:b w:val="false"/>
                <w:i w:val="false"/>
                <w:color w:val="000000"/>
                <w:sz w:val="20"/>
              </w:rPr>
              <w:t>Қала атауы орыс тілінде</w:t>
            </w:r>
          </w:p>
          <w:p>
            <w:pPr>
              <w:spacing w:after="20"/>
              <w:ind w:left="20"/>
              <w:jc w:val="both"/>
            </w:pPr>
            <w:r>
              <w:rPr>
                <w:rFonts w:ascii="Times New Roman"/>
                <w:b w:val="false"/>
                <w:i w:val="false"/>
                <w:color w:val="000000"/>
                <w:sz w:val="20"/>
              </w:rPr>
              <w:t>Адамдардың жалпы саны</w:t>
            </w:r>
          </w:p>
          <w:p>
            <w:pPr>
              <w:spacing w:after="20"/>
              <w:ind w:left="20"/>
              <w:jc w:val="both"/>
            </w:pPr>
            <w:r>
              <w:rPr>
                <w:rFonts w:ascii="Times New Roman"/>
                <w:b w:val="false"/>
                <w:i w:val="false"/>
                <w:color w:val="000000"/>
                <w:sz w:val="20"/>
              </w:rPr>
              <w:t>Кезең</w:t>
            </w:r>
          </w:p>
          <w:p>
            <w:pPr>
              <w:spacing w:after="20"/>
              <w:ind w:left="20"/>
              <w:jc w:val="both"/>
            </w:pPr>
            <w:r>
              <w:rPr>
                <w:rFonts w:ascii="Times New Roman"/>
                <w:b w:val="false"/>
                <w:i w:val="false"/>
                <w:color w:val="000000"/>
                <w:sz w:val="20"/>
              </w:rPr>
              <w:t>Бағдарламаға қатысушылар саны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жұмыспен қамту орталығына өтініш білдірген жұмыссыздар статистикасы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қаласының жұмыспен қамту және әлеуметтік қорғау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атауы қазақ тілінде</w:t>
            </w:r>
          </w:p>
          <w:p>
            <w:pPr>
              <w:spacing w:after="20"/>
              <w:ind w:left="20"/>
              <w:jc w:val="both"/>
            </w:pPr>
            <w:r>
              <w:rPr>
                <w:rFonts w:ascii="Times New Roman"/>
                <w:b w:val="false"/>
                <w:i w:val="false"/>
                <w:color w:val="000000"/>
                <w:sz w:val="20"/>
              </w:rPr>
              <w:t>Қала атауы орыс тілінде</w:t>
            </w:r>
          </w:p>
          <w:p>
            <w:pPr>
              <w:spacing w:after="20"/>
              <w:ind w:left="20"/>
              <w:jc w:val="both"/>
            </w:pPr>
            <w:r>
              <w:rPr>
                <w:rFonts w:ascii="Times New Roman"/>
                <w:b w:val="false"/>
                <w:i w:val="false"/>
                <w:color w:val="000000"/>
                <w:sz w:val="20"/>
              </w:rPr>
              <w:t>Адамдардың жалпы саны</w:t>
            </w:r>
          </w:p>
          <w:p>
            <w:pPr>
              <w:spacing w:after="20"/>
              <w:ind w:left="20"/>
              <w:jc w:val="both"/>
            </w:pPr>
            <w:r>
              <w:rPr>
                <w:rFonts w:ascii="Times New Roman"/>
                <w:b w:val="false"/>
                <w:i w:val="false"/>
                <w:color w:val="000000"/>
                <w:sz w:val="20"/>
              </w:rPr>
              <w:t>Кезең</w:t>
            </w:r>
          </w:p>
          <w:p>
            <w:pPr>
              <w:spacing w:after="20"/>
              <w:ind w:left="20"/>
              <w:jc w:val="both"/>
            </w:pPr>
            <w:r>
              <w:rPr>
                <w:rFonts w:ascii="Times New Roman"/>
                <w:b w:val="false"/>
                <w:i w:val="false"/>
                <w:color w:val="000000"/>
                <w:sz w:val="20"/>
              </w:rPr>
              <w:t>Тіркелген адамдар саны</w:t>
            </w:r>
          </w:p>
          <w:p>
            <w:pPr>
              <w:spacing w:after="20"/>
              <w:ind w:left="20"/>
              <w:jc w:val="both"/>
            </w:pPr>
            <w:r>
              <w:rPr>
                <w:rFonts w:ascii="Times New Roman"/>
                <w:b w:val="false"/>
                <w:i w:val="false"/>
                <w:color w:val="000000"/>
                <w:sz w:val="20"/>
              </w:rPr>
              <w:t>Өтініш берген адамдардың саны</w:t>
            </w:r>
          </w:p>
          <w:p>
            <w:pPr>
              <w:spacing w:after="20"/>
              <w:ind w:left="20"/>
              <w:jc w:val="both"/>
            </w:pPr>
            <w:r>
              <w:rPr>
                <w:rFonts w:ascii="Times New Roman"/>
                <w:b w:val="false"/>
                <w:i w:val="false"/>
                <w:color w:val="000000"/>
                <w:sz w:val="20"/>
              </w:rPr>
              <w:t>Жұмысқа орналастырылған адамдардың саны</w:t>
            </w:r>
          </w:p>
          <w:p>
            <w:pPr>
              <w:spacing w:after="20"/>
              <w:ind w:left="20"/>
              <w:jc w:val="both"/>
            </w:pPr>
            <w:r>
              <w:rPr>
                <w:rFonts w:ascii="Times New Roman"/>
                <w:b w:val="false"/>
                <w:i w:val="false"/>
                <w:color w:val="000000"/>
                <w:sz w:val="20"/>
              </w:rPr>
              <w:t>Жұмыссыз ретінде есепте тұрған мүгедектердің саны</w:t>
            </w:r>
          </w:p>
          <w:p>
            <w:pPr>
              <w:spacing w:after="20"/>
              <w:ind w:left="20"/>
              <w:jc w:val="both"/>
            </w:pPr>
            <w:r>
              <w:rPr>
                <w:rFonts w:ascii="Times New Roman"/>
                <w:b w:val="false"/>
                <w:i w:val="false"/>
                <w:color w:val="000000"/>
                <w:sz w:val="20"/>
              </w:rPr>
              <w:t>Жұмысқа орналастырылған мүгедектердің саны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орындар жәрмеңкесін өткізу статистикасы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қаласының жұмыспен қамту және әлеуметтік қорғау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атауы қазақ тілінде</w:t>
            </w:r>
          </w:p>
          <w:p>
            <w:pPr>
              <w:spacing w:after="20"/>
              <w:ind w:left="20"/>
              <w:jc w:val="both"/>
            </w:pPr>
            <w:r>
              <w:rPr>
                <w:rFonts w:ascii="Times New Roman"/>
                <w:b w:val="false"/>
                <w:i w:val="false"/>
                <w:color w:val="000000"/>
                <w:sz w:val="20"/>
              </w:rPr>
              <w:t>Қала атауы орыс тілінде</w:t>
            </w:r>
          </w:p>
          <w:p>
            <w:pPr>
              <w:spacing w:after="20"/>
              <w:ind w:left="20"/>
              <w:jc w:val="both"/>
            </w:pPr>
            <w:r>
              <w:rPr>
                <w:rFonts w:ascii="Times New Roman"/>
                <w:b w:val="false"/>
                <w:i w:val="false"/>
                <w:color w:val="000000"/>
                <w:sz w:val="20"/>
              </w:rPr>
              <w:t>Жәрмеңкелер саны</w:t>
            </w:r>
          </w:p>
          <w:p>
            <w:pPr>
              <w:spacing w:after="20"/>
              <w:ind w:left="20"/>
              <w:jc w:val="both"/>
            </w:pPr>
            <w:r>
              <w:rPr>
                <w:rFonts w:ascii="Times New Roman"/>
                <w:b w:val="false"/>
                <w:i w:val="false"/>
                <w:color w:val="000000"/>
                <w:sz w:val="20"/>
              </w:rPr>
              <w:t>Қатысушы-жұмыс берушілер саны</w:t>
            </w:r>
          </w:p>
          <w:p>
            <w:pPr>
              <w:spacing w:after="20"/>
              <w:ind w:left="20"/>
              <w:jc w:val="both"/>
            </w:pPr>
            <w:r>
              <w:rPr>
                <w:rFonts w:ascii="Times New Roman"/>
                <w:b w:val="false"/>
                <w:i w:val="false"/>
                <w:color w:val="000000"/>
                <w:sz w:val="20"/>
              </w:rPr>
              <w:t>Өтініш берілген бос орындар саны</w:t>
            </w:r>
          </w:p>
          <w:p>
            <w:pPr>
              <w:spacing w:after="20"/>
              <w:ind w:left="20"/>
              <w:jc w:val="both"/>
            </w:pPr>
            <w:r>
              <w:rPr>
                <w:rFonts w:ascii="Times New Roman"/>
                <w:b w:val="false"/>
                <w:i w:val="false"/>
                <w:color w:val="000000"/>
                <w:sz w:val="20"/>
              </w:rPr>
              <w:t>Қатысушылар саны</w:t>
            </w:r>
          </w:p>
          <w:p>
            <w:pPr>
              <w:spacing w:after="20"/>
              <w:ind w:left="20"/>
              <w:jc w:val="both"/>
            </w:pPr>
            <w:r>
              <w:rPr>
                <w:rFonts w:ascii="Times New Roman"/>
                <w:b w:val="false"/>
                <w:i w:val="false"/>
                <w:color w:val="000000"/>
                <w:sz w:val="20"/>
              </w:rPr>
              <w:t>Көрсетілген қызметтер саны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сауда</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Шағын және орта кәсіпкерлікте жұмыспен қамтылғандар саны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қаласының кәсіпкерлік және индустриялық-инновациялық даму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атауы қазақ тілінде</w:t>
            </w:r>
          </w:p>
          <w:p>
            <w:pPr>
              <w:spacing w:after="20"/>
              <w:ind w:left="20"/>
              <w:jc w:val="both"/>
            </w:pPr>
            <w:r>
              <w:rPr>
                <w:rFonts w:ascii="Times New Roman"/>
                <w:b w:val="false"/>
                <w:i w:val="false"/>
                <w:color w:val="000000"/>
                <w:sz w:val="20"/>
              </w:rPr>
              <w:t>Қала атауы орыс тілінде</w:t>
            </w:r>
          </w:p>
          <w:p>
            <w:pPr>
              <w:spacing w:after="20"/>
              <w:ind w:left="20"/>
              <w:jc w:val="both"/>
            </w:pPr>
            <w:r>
              <w:rPr>
                <w:rFonts w:ascii="Times New Roman"/>
                <w:b w:val="false"/>
                <w:i w:val="false"/>
                <w:color w:val="000000"/>
                <w:sz w:val="20"/>
              </w:rPr>
              <w:t>Адамдардың жалпы саны</w:t>
            </w:r>
          </w:p>
          <w:p>
            <w:pPr>
              <w:spacing w:after="20"/>
              <w:ind w:left="20"/>
              <w:jc w:val="both"/>
            </w:pPr>
            <w:r>
              <w:rPr>
                <w:rFonts w:ascii="Times New Roman"/>
                <w:b w:val="false"/>
                <w:i w:val="false"/>
                <w:color w:val="000000"/>
                <w:sz w:val="20"/>
              </w:rPr>
              <w:t>Кезең</w:t>
            </w:r>
          </w:p>
          <w:p>
            <w:pPr>
              <w:spacing w:after="20"/>
              <w:ind w:left="20"/>
              <w:jc w:val="both"/>
            </w:pPr>
            <w:r>
              <w:rPr>
                <w:rFonts w:ascii="Times New Roman"/>
                <w:b w:val="false"/>
                <w:i w:val="false"/>
                <w:color w:val="000000"/>
                <w:sz w:val="20"/>
              </w:rPr>
              <w:t>Шағын және орта кәсіпкерлікте жұмыспен қамтылғандар саны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Шағын және орта кәсіпорындардың тіркелген заңды тұлғалардың тізбесі (шағын және орта бизнес объектілері)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қаласының кәсіпкерлік және индустриялық-инновациялық даму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Кәсіпорынның атауы қазақ тілінде</w:t>
            </w:r>
          </w:p>
          <w:p>
            <w:pPr>
              <w:spacing w:after="20"/>
              <w:ind w:left="20"/>
              <w:jc w:val="both"/>
            </w:pPr>
            <w:r>
              <w:rPr>
                <w:rFonts w:ascii="Times New Roman"/>
                <w:b w:val="false"/>
                <w:i w:val="false"/>
                <w:color w:val="000000"/>
                <w:sz w:val="20"/>
              </w:rPr>
              <w:t>Кәсіпорынның атауы орыс тілінде</w:t>
            </w:r>
          </w:p>
          <w:p>
            <w:pPr>
              <w:spacing w:after="20"/>
              <w:ind w:left="20"/>
              <w:jc w:val="both"/>
            </w:pPr>
            <w:r>
              <w:rPr>
                <w:rFonts w:ascii="Times New Roman"/>
                <w:b w:val="false"/>
                <w:i w:val="false"/>
                <w:color w:val="000000"/>
                <w:sz w:val="20"/>
              </w:rPr>
              <w:t>Басшының аты-жөні</w:t>
            </w:r>
          </w:p>
          <w:p>
            <w:pPr>
              <w:spacing w:after="20"/>
              <w:ind w:left="20"/>
              <w:jc w:val="both"/>
            </w:pPr>
            <w:r>
              <w:rPr>
                <w:rFonts w:ascii="Times New Roman"/>
                <w:b w:val="false"/>
                <w:i w:val="false"/>
                <w:color w:val="000000"/>
                <w:sz w:val="20"/>
              </w:rPr>
              <w:t>Қызмет түрлері қазақ тілінде</w:t>
            </w:r>
          </w:p>
          <w:p>
            <w:pPr>
              <w:spacing w:after="20"/>
              <w:ind w:left="20"/>
              <w:jc w:val="both"/>
            </w:pPr>
            <w:r>
              <w:rPr>
                <w:rFonts w:ascii="Times New Roman"/>
                <w:b w:val="false"/>
                <w:i w:val="false"/>
                <w:color w:val="000000"/>
                <w:sz w:val="20"/>
              </w:rPr>
              <w:t>Қызмет түрлері орыс тілінде</w:t>
            </w:r>
          </w:p>
          <w:p>
            <w:pPr>
              <w:spacing w:after="20"/>
              <w:ind w:left="20"/>
              <w:jc w:val="both"/>
            </w:pPr>
            <w:r>
              <w:rPr>
                <w:rFonts w:ascii="Times New Roman"/>
                <w:b w:val="false"/>
                <w:i w:val="false"/>
                <w:color w:val="000000"/>
                <w:sz w:val="20"/>
              </w:rPr>
              <w:t>Қала атауы қазақ тілінде</w:t>
            </w:r>
          </w:p>
          <w:p>
            <w:pPr>
              <w:spacing w:after="20"/>
              <w:ind w:left="20"/>
              <w:jc w:val="both"/>
            </w:pPr>
            <w:r>
              <w:rPr>
                <w:rFonts w:ascii="Times New Roman"/>
                <w:b w:val="false"/>
                <w:i w:val="false"/>
                <w:color w:val="000000"/>
                <w:sz w:val="20"/>
              </w:rPr>
              <w:t>Қала атауы орыс тілінде</w:t>
            </w:r>
          </w:p>
          <w:p>
            <w:pPr>
              <w:spacing w:after="20"/>
              <w:ind w:left="20"/>
              <w:jc w:val="both"/>
            </w:pPr>
            <w:r>
              <w:rPr>
                <w:rFonts w:ascii="Times New Roman"/>
                <w:b w:val="false"/>
                <w:i w:val="false"/>
                <w:color w:val="000000"/>
                <w:sz w:val="20"/>
              </w:rPr>
              <w:t>Орналасқан мекен-жайы қазақ тілінде</w:t>
            </w:r>
          </w:p>
          <w:p>
            <w:pPr>
              <w:spacing w:after="20"/>
              <w:ind w:left="20"/>
              <w:jc w:val="both"/>
            </w:pPr>
            <w:r>
              <w:rPr>
                <w:rFonts w:ascii="Times New Roman"/>
                <w:b w:val="false"/>
                <w:i w:val="false"/>
                <w:color w:val="000000"/>
                <w:sz w:val="20"/>
              </w:rPr>
              <w:t>Орналасқан мекен-жайы орыс тілінде</w:t>
            </w:r>
          </w:p>
          <w:p>
            <w:pPr>
              <w:spacing w:after="20"/>
              <w:ind w:left="20"/>
              <w:jc w:val="both"/>
            </w:pPr>
            <w:r>
              <w:rPr>
                <w:rFonts w:ascii="Times New Roman"/>
                <w:b w:val="false"/>
                <w:i w:val="false"/>
                <w:color w:val="000000"/>
                <w:sz w:val="20"/>
              </w:rPr>
              <w:t>Жұмыс режимі қазақ тілінде</w:t>
            </w:r>
          </w:p>
          <w:p>
            <w:pPr>
              <w:spacing w:after="20"/>
              <w:ind w:left="20"/>
              <w:jc w:val="both"/>
            </w:pPr>
            <w:r>
              <w:rPr>
                <w:rFonts w:ascii="Times New Roman"/>
                <w:b w:val="false"/>
                <w:i w:val="false"/>
                <w:color w:val="000000"/>
                <w:sz w:val="20"/>
              </w:rPr>
              <w:t>Жұмыс режимі орыс тілінде</w:t>
            </w:r>
          </w:p>
          <w:p>
            <w:pPr>
              <w:spacing w:after="20"/>
              <w:ind w:left="20"/>
              <w:jc w:val="both"/>
            </w:pPr>
            <w:r>
              <w:rPr>
                <w:rFonts w:ascii="Times New Roman"/>
                <w:b w:val="false"/>
                <w:i w:val="false"/>
                <w:color w:val="000000"/>
                <w:sz w:val="20"/>
              </w:rPr>
              <w:t>Байланыс телефондары</w:t>
            </w:r>
          </w:p>
          <w:p>
            <w:pPr>
              <w:spacing w:after="20"/>
              <w:ind w:left="20"/>
              <w:jc w:val="both"/>
            </w:pPr>
            <w:r>
              <w:rPr>
                <w:rFonts w:ascii="Times New Roman"/>
                <w:b w:val="false"/>
                <w:i w:val="false"/>
                <w:color w:val="000000"/>
                <w:sz w:val="20"/>
              </w:rPr>
              <w:t>Электрондық пошта адресі</w:t>
            </w:r>
          </w:p>
          <w:p>
            <w:pPr>
              <w:spacing w:after="20"/>
              <w:ind w:left="20"/>
              <w:jc w:val="both"/>
            </w:pPr>
            <w:r>
              <w:rPr>
                <w:rFonts w:ascii="Times New Roman"/>
                <w:b w:val="false"/>
                <w:i w:val="false"/>
                <w:color w:val="000000"/>
                <w:sz w:val="20"/>
              </w:rPr>
              <w:t>Қызметкерлер саны</w:t>
            </w:r>
          </w:p>
          <w:p>
            <w:pPr>
              <w:spacing w:after="20"/>
              <w:ind w:left="20"/>
              <w:jc w:val="both"/>
            </w:pPr>
            <w:r>
              <w:rPr>
                <w:rFonts w:ascii="Times New Roman"/>
                <w:b w:val="false"/>
                <w:i w:val="false"/>
                <w:color w:val="000000"/>
                <w:sz w:val="20"/>
              </w:rPr>
              <w:t>Шағын және орта кәсіпкерлік субъектілері өндірген тауарлар, қызметтер мен жұмыстар өндірісінің көлемі (мың теңге)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және орта кәсіпкерлік субъектілері өндірген тауарлар, қызметтер мен жұмыстар өндірісінің көлемі (теңге)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қаласының кәсіпкерлік және индустриялық-инновациялық даму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атауы қазақ тілінде</w:t>
            </w:r>
          </w:p>
          <w:p>
            <w:pPr>
              <w:spacing w:after="20"/>
              <w:ind w:left="20"/>
              <w:jc w:val="both"/>
            </w:pPr>
            <w:r>
              <w:rPr>
                <w:rFonts w:ascii="Times New Roman"/>
                <w:b w:val="false"/>
                <w:i w:val="false"/>
                <w:color w:val="000000"/>
                <w:sz w:val="20"/>
              </w:rPr>
              <w:t>Қала атауы орыс тілінде</w:t>
            </w:r>
          </w:p>
          <w:p>
            <w:pPr>
              <w:spacing w:after="20"/>
              <w:ind w:left="20"/>
              <w:jc w:val="both"/>
            </w:pPr>
            <w:r>
              <w:rPr>
                <w:rFonts w:ascii="Times New Roman"/>
                <w:b w:val="false"/>
                <w:i w:val="false"/>
                <w:color w:val="000000"/>
                <w:sz w:val="20"/>
              </w:rPr>
              <w:t>Шағын және орта кәсіпкерлік субъектілері өндірген тауарлар, қызметтер және жұмыстар көлемі (миллион теңге)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Микрокредиттік ұйымдармен мемлекеттік бағдарламалар кесіндісінде берілген микрокредиттер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қаласының кәсіпкерлік және индустриялық-инновациялық даму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w:t>
            </w:r>
          </w:p>
          <w:p>
            <w:pPr>
              <w:spacing w:after="20"/>
              <w:ind w:left="20"/>
              <w:jc w:val="both"/>
            </w:pPr>
            <w:r>
              <w:rPr>
                <w:rFonts w:ascii="Times New Roman"/>
                <w:b w:val="false"/>
                <w:i w:val="false"/>
                <w:color w:val="000000"/>
                <w:sz w:val="20"/>
              </w:rPr>
              <w:t>Тіркелген (жұмыс істеп тұрған) микрокредиттік ұйымдардың саны</w:t>
            </w:r>
          </w:p>
          <w:p>
            <w:pPr>
              <w:spacing w:after="20"/>
              <w:ind w:left="20"/>
              <w:jc w:val="both"/>
            </w:pPr>
            <w:r>
              <w:rPr>
                <w:rFonts w:ascii="Times New Roman"/>
                <w:b w:val="false"/>
                <w:i w:val="false"/>
                <w:color w:val="000000"/>
                <w:sz w:val="20"/>
              </w:rPr>
              <w:t>Жеке тұлғаларға берілген кредиттер саны</w:t>
            </w:r>
          </w:p>
          <w:p>
            <w:pPr>
              <w:spacing w:after="20"/>
              <w:ind w:left="20"/>
              <w:jc w:val="both"/>
            </w:pPr>
            <w:r>
              <w:rPr>
                <w:rFonts w:ascii="Times New Roman"/>
                <w:b w:val="false"/>
                <w:i w:val="false"/>
                <w:color w:val="000000"/>
                <w:sz w:val="20"/>
              </w:rPr>
              <w:t>Заңды тұлғаларға берілген кредиттер саны</w:t>
            </w:r>
          </w:p>
          <w:p>
            <w:pPr>
              <w:spacing w:after="20"/>
              <w:ind w:left="20"/>
              <w:jc w:val="both"/>
            </w:pPr>
            <w:r>
              <w:rPr>
                <w:rFonts w:ascii="Times New Roman"/>
                <w:b w:val="false"/>
                <w:i w:val="false"/>
                <w:color w:val="000000"/>
                <w:sz w:val="20"/>
              </w:rPr>
              <w:t>Жеке тұлғаларға берілген шағын несие сомасы (мың теңге)</w:t>
            </w:r>
          </w:p>
          <w:p>
            <w:pPr>
              <w:spacing w:after="20"/>
              <w:ind w:left="20"/>
              <w:jc w:val="both"/>
            </w:pPr>
            <w:r>
              <w:rPr>
                <w:rFonts w:ascii="Times New Roman"/>
                <w:b w:val="false"/>
                <w:i w:val="false"/>
                <w:color w:val="000000"/>
                <w:sz w:val="20"/>
              </w:rPr>
              <w:t>Заңды тұлғаларға берілген микрокредиттер сомасы (мың теңге)</w:t>
            </w:r>
          </w:p>
          <w:p>
            <w:pPr>
              <w:spacing w:after="20"/>
              <w:ind w:left="20"/>
              <w:jc w:val="both"/>
            </w:pPr>
            <w:r>
              <w:rPr>
                <w:rFonts w:ascii="Times New Roman"/>
                <w:b w:val="false"/>
                <w:i w:val="false"/>
                <w:color w:val="000000"/>
                <w:sz w:val="20"/>
              </w:rPr>
              <w:t>Өткен жылмен салыстырғандағы динамика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Кәсіпорындар, тауарөндірушілер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қаласының кәсіпкерлік және индустриялық-инновациялық даму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Кәсіпорынның атауы қазақ тілінде</w:t>
            </w:r>
          </w:p>
          <w:p>
            <w:pPr>
              <w:spacing w:after="20"/>
              <w:ind w:left="20"/>
              <w:jc w:val="both"/>
            </w:pPr>
            <w:r>
              <w:rPr>
                <w:rFonts w:ascii="Times New Roman"/>
                <w:b w:val="false"/>
                <w:i w:val="false"/>
                <w:color w:val="000000"/>
                <w:sz w:val="20"/>
              </w:rPr>
              <w:t>Кәсіпорынның атауы орыс тілінде</w:t>
            </w:r>
          </w:p>
          <w:p>
            <w:pPr>
              <w:spacing w:after="20"/>
              <w:ind w:left="20"/>
              <w:jc w:val="both"/>
            </w:pPr>
            <w:r>
              <w:rPr>
                <w:rFonts w:ascii="Times New Roman"/>
                <w:b w:val="false"/>
                <w:i w:val="false"/>
                <w:color w:val="000000"/>
                <w:sz w:val="20"/>
              </w:rPr>
              <w:t>Басшының аты-жөні</w:t>
            </w:r>
          </w:p>
          <w:p>
            <w:pPr>
              <w:spacing w:after="20"/>
              <w:ind w:left="20"/>
              <w:jc w:val="both"/>
            </w:pPr>
            <w:r>
              <w:rPr>
                <w:rFonts w:ascii="Times New Roman"/>
                <w:b w:val="false"/>
                <w:i w:val="false"/>
                <w:color w:val="000000"/>
                <w:sz w:val="20"/>
              </w:rPr>
              <w:t>Қызмет бағыты қазақ тілінде</w:t>
            </w:r>
          </w:p>
          <w:p>
            <w:pPr>
              <w:spacing w:after="20"/>
              <w:ind w:left="20"/>
              <w:jc w:val="both"/>
            </w:pPr>
            <w:r>
              <w:rPr>
                <w:rFonts w:ascii="Times New Roman"/>
                <w:b w:val="false"/>
                <w:i w:val="false"/>
                <w:color w:val="000000"/>
                <w:sz w:val="20"/>
              </w:rPr>
              <w:t>Қызмет бағыты орыс тілінде</w:t>
            </w:r>
          </w:p>
          <w:p>
            <w:pPr>
              <w:spacing w:after="20"/>
              <w:ind w:left="20"/>
              <w:jc w:val="both"/>
            </w:pPr>
            <w:r>
              <w:rPr>
                <w:rFonts w:ascii="Times New Roman"/>
                <w:b w:val="false"/>
                <w:i w:val="false"/>
                <w:color w:val="000000"/>
                <w:sz w:val="20"/>
              </w:rPr>
              <w:t>Қаланың атауы қазақ тілінде</w:t>
            </w:r>
          </w:p>
          <w:p>
            <w:pPr>
              <w:spacing w:after="20"/>
              <w:ind w:left="20"/>
              <w:jc w:val="both"/>
            </w:pPr>
            <w:r>
              <w:rPr>
                <w:rFonts w:ascii="Times New Roman"/>
                <w:b w:val="false"/>
                <w:i w:val="false"/>
                <w:color w:val="000000"/>
                <w:sz w:val="20"/>
              </w:rPr>
              <w:t>Қаланың атауы орыс тілінде</w:t>
            </w:r>
          </w:p>
          <w:p>
            <w:pPr>
              <w:spacing w:after="20"/>
              <w:ind w:left="20"/>
              <w:jc w:val="both"/>
            </w:pPr>
            <w:r>
              <w:rPr>
                <w:rFonts w:ascii="Times New Roman"/>
                <w:b w:val="false"/>
                <w:i w:val="false"/>
                <w:color w:val="000000"/>
                <w:sz w:val="20"/>
              </w:rPr>
              <w:t>Орналасқан мекен-жайы қазақ тілінде</w:t>
            </w:r>
          </w:p>
          <w:p>
            <w:pPr>
              <w:spacing w:after="20"/>
              <w:ind w:left="20"/>
              <w:jc w:val="both"/>
            </w:pPr>
            <w:r>
              <w:rPr>
                <w:rFonts w:ascii="Times New Roman"/>
                <w:b w:val="false"/>
                <w:i w:val="false"/>
                <w:color w:val="000000"/>
                <w:sz w:val="20"/>
              </w:rPr>
              <w:t>Орналасқан мекен-жайы орыс тілінде</w:t>
            </w:r>
          </w:p>
          <w:p>
            <w:pPr>
              <w:spacing w:after="20"/>
              <w:ind w:left="20"/>
              <w:jc w:val="both"/>
            </w:pPr>
            <w:r>
              <w:rPr>
                <w:rFonts w:ascii="Times New Roman"/>
                <w:b w:val="false"/>
                <w:i w:val="false"/>
                <w:color w:val="000000"/>
                <w:sz w:val="20"/>
              </w:rPr>
              <w:t>Жұмыс режимі қазақ тілінде</w:t>
            </w:r>
          </w:p>
          <w:p>
            <w:pPr>
              <w:spacing w:after="20"/>
              <w:ind w:left="20"/>
              <w:jc w:val="both"/>
            </w:pPr>
            <w:r>
              <w:rPr>
                <w:rFonts w:ascii="Times New Roman"/>
                <w:b w:val="false"/>
                <w:i w:val="false"/>
                <w:color w:val="000000"/>
                <w:sz w:val="20"/>
              </w:rPr>
              <w:t>Жұмыс режимі орыс тілінде</w:t>
            </w:r>
          </w:p>
          <w:p>
            <w:pPr>
              <w:spacing w:after="20"/>
              <w:ind w:left="20"/>
              <w:jc w:val="both"/>
            </w:pPr>
            <w:r>
              <w:rPr>
                <w:rFonts w:ascii="Times New Roman"/>
                <w:b w:val="false"/>
                <w:i w:val="false"/>
                <w:color w:val="000000"/>
                <w:sz w:val="20"/>
              </w:rPr>
              <w:t>Байланыс телефондары</w:t>
            </w:r>
          </w:p>
          <w:p>
            <w:pPr>
              <w:spacing w:after="20"/>
              <w:ind w:left="20"/>
              <w:jc w:val="both"/>
            </w:pPr>
            <w:r>
              <w:rPr>
                <w:rFonts w:ascii="Times New Roman"/>
                <w:b w:val="false"/>
                <w:i w:val="false"/>
                <w:color w:val="000000"/>
                <w:sz w:val="20"/>
              </w:rPr>
              <w:t>Электрондық пошта адресі</w:t>
            </w:r>
          </w:p>
          <w:p>
            <w:pPr>
              <w:spacing w:after="20"/>
              <w:ind w:left="20"/>
              <w:jc w:val="both"/>
            </w:pPr>
            <w:r>
              <w:rPr>
                <w:rFonts w:ascii="Times New Roman"/>
                <w:b w:val="false"/>
                <w:i w:val="false"/>
                <w:color w:val="000000"/>
                <w:sz w:val="20"/>
              </w:rPr>
              <w:t>Ресми интернет-ресурсы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Тамақ өнімдерін өндіру көлемі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қаласының кәсіпкерлік және индустриялық-инновациялық даму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w:t>
            </w:r>
          </w:p>
          <w:p>
            <w:pPr>
              <w:spacing w:after="20"/>
              <w:ind w:left="20"/>
              <w:jc w:val="both"/>
            </w:pPr>
            <w:r>
              <w:rPr>
                <w:rFonts w:ascii="Times New Roman"/>
                <w:b w:val="false"/>
                <w:i w:val="false"/>
                <w:color w:val="000000"/>
                <w:sz w:val="20"/>
              </w:rPr>
              <w:t>Тамақ өнімдерінің түрі қазақ тілінде</w:t>
            </w:r>
          </w:p>
          <w:p>
            <w:pPr>
              <w:spacing w:after="20"/>
              <w:ind w:left="20"/>
              <w:jc w:val="both"/>
            </w:pPr>
            <w:r>
              <w:rPr>
                <w:rFonts w:ascii="Times New Roman"/>
                <w:b w:val="false"/>
                <w:i w:val="false"/>
                <w:color w:val="000000"/>
                <w:sz w:val="20"/>
              </w:rPr>
              <w:t>Тамақ өнімдерінің түрі орыс тілінде</w:t>
            </w:r>
          </w:p>
          <w:p>
            <w:pPr>
              <w:spacing w:after="20"/>
              <w:ind w:left="20"/>
              <w:jc w:val="both"/>
            </w:pPr>
            <w:r>
              <w:rPr>
                <w:rFonts w:ascii="Times New Roman"/>
                <w:b w:val="false"/>
                <w:i w:val="false"/>
                <w:color w:val="000000"/>
                <w:sz w:val="20"/>
              </w:rPr>
              <w:t>Өндіріс көлемі (миллион теңге)</w:t>
            </w:r>
          </w:p>
          <w:p>
            <w:pPr>
              <w:spacing w:after="20"/>
              <w:ind w:left="20"/>
              <w:jc w:val="both"/>
            </w:pPr>
            <w:r>
              <w:rPr>
                <w:rFonts w:ascii="Times New Roman"/>
                <w:b w:val="false"/>
                <w:i w:val="false"/>
                <w:color w:val="000000"/>
                <w:sz w:val="20"/>
              </w:rPr>
              <w:t>Өткен жылмен салыстырғандағы динамика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тамақтанудың жосықсыз объектілерінің тізімі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қаласының кәсіпкерлік және индустриялық-инновациялық даму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Кәсіпорынның атауы қазақ тілінде</w:t>
            </w:r>
          </w:p>
          <w:p>
            <w:pPr>
              <w:spacing w:after="20"/>
              <w:ind w:left="20"/>
              <w:jc w:val="both"/>
            </w:pPr>
            <w:r>
              <w:rPr>
                <w:rFonts w:ascii="Times New Roman"/>
                <w:b w:val="false"/>
                <w:i w:val="false"/>
                <w:color w:val="000000"/>
                <w:sz w:val="20"/>
              </w:rPr>
              <w:t>Кәсіпорынның атауы орыс тілінде</w:t>
            </w:r>
          </w:p>
          <w:p>
            <w:pPr>
              <w:spacing w:after="20"/>
              <w:ind w:left="20"/>
              <w:jc w:val="both"/>
            </w:pPr>
            <w:r>
              <w:rPr>
                <w:rFonts w:ascii="Times New Roman"/>
                <w:b w:val="false"/>
                <w:i w:val="false"/>
                <w:color w:val="000000"/>
                <w:sz w:val="20"/>
              </w:rPr>
              <w:t>Басшының аты-жөні</w:t>
            </w:r>
          </w:p>
          <w:p>
            <w:pPr>
              <w:spacing w:after="20"/>
              <w:ind w:left="20"/>
              <w:jc w:val="both"/>
            </w:pPr>
            <w:r>
              <w:rPr>
                <w:rFonts w:ascii="Times New Roman"/>
                <w:b w:val="false"/>
                <w:i w:val="false"/>
                <w:color w:val="000000"/>
                <w:sz w:val="20"/>
              </w:rPr>
              <w:t>Шығарылатын өнімнің атауы қазақ тілінде</w:t>
            </w:r>
          </w:p>
          <w:p>
            <w:pPr>
              <w:spacing w:after="20"/>
              <w:ind w:left="20"/>
              <w:jc w:val="both"/>
            </w:pPr>
            <w:r>
              <w:rPr>
                <w:rFonts w:ascii="Times New Roman"/>
                <w:b w:val="false"/>
                <w:i w:val="false"/>
                <w:color w:val="000000"/>
                <w:sz w:val="20"/>
              </w:rPr>
              <w:t>Шығарылатын өнімнің атауы орыс тілінде</w:t>
            </w:r>
          </w:p>
          <w:p>
            <w:pPr>
              <w:spacing w:after="20"/>
              <w:ind w:left="20"/>
              <w:jc w:val="both"/>
            </w:pPr>
            <w:r>
              <w:rPr>
                <w:rFonts w:ascii="Times New Roman"/>
                <w:b w:val="false"/>
                <w:i w:val="false"/>
                <w:color w:val="000000"/>
                <w:sz w:val="20"/>
              </w:rPr>
              <w:t>Қаланың атауы қазақ тілінде</w:t>
            </w:r>
          </w:p>
          <w:p>
            <w:pPr>
              <w:spacing w:after="20"/>
              <w:ind w:left="20"/>
              <w:jc w:val="both"/>
            </w:pPr>
            <w:r>
              <w:rPr>
                <w:rFonts w:ascii="Times New Roman"/>
                <w:b w:val="false"/>
                <w:i w:val="false"/>
                <w:color w:val="000000"/>
                <w:sz w:val="20"/>
              </w:rPr>
              <w:t>Қаланың атауы орыс тілінде</w:t>
            </w:r>
          </w:p>
          <w:p>
            <w:pPr>
              <w:spacing w:after="20"/>
              <w:ind w:left="20"/>
              <w:jc w:val="both"/>
            </w:pPr>
            <w:r>
              <w:rPr>
                <w:rFonts w:ascii="Times New Roman"/>
                <w:b w:val="false"/>
                <w:i w:val="false"/>
                <w:color w:val="000000"/>
                <w:sz w:val="20"/>
              </w:rPr>
              <w:t>Орналасқан мекен-жайы қазақ тілінде</w:t>
            </w:r>
          </w:p>
          <w:p>
            <w:pPr>
              <w:spacing w:after="20"/>
              <w:ind w:left="20"/>
              <w:jc w:val="both"/>
            </w:pPr>
            <w:r>
              <w:rPr>
                <w:rFonts w:ascii="Times New Roman"/>
                <w:b w:val="false"/>
                <w:i w:val="false"/>
                <w:color w:val="000000"/>
                <w:sz w:val="20"/>
              </w:rPr>
              <w:t>Орналасқан мекен-жайы орыс тілінде</w:t>
            </w:r>
          </w:p>
          <w:p>
            <w:pPr>
              <w:spacing w:after="20"/>
              <w:ind w:left="20"/>
              <w:jc w:val="both"/>
            </w:pPr>
            <w:r>
              <w:rPr>
                <w:rFonts w:ascii="Times New Roman"/>
                <w:b w:val="false"/>
                <w:i w:val="false"/>
                <w:color w:val="000000"/>
                <w:sz w:val="20"/>
              </w:rPr>
              <w:t>Жұмыс режимі қазақ тілінде</w:t>
            </w:r>
          </w:p>
          <w:p>
            <w:pPr>
              <w:spacing w:after="20"/>
              <w:ind w:left="20"/>
              <w:jc w:val="both"/>
            </w:pPr>
            <w:r>
              <w:rPr>
                <w:rFonts w:ascii="Times New Roman"/>
                <w:b w:val="false"/>
                <w:i w:val="false"/>
                <w:color w:val="000000"/>
                <w:sz w:val="20"/>
              </w:rPr>
              <w:t>Жұмыс режимі орыс тілінде</w:t>
            </w:r>
          </w:p>
          <w:p>
            <w:pPr>
              <w:spacing w:after="20"/>
              <w:ind w:left="20"/>
              <w:jc w:val="both"/>
            </w:pPr>
            <w:r>
              <w:rPr>
                <w:rFonts w:ascii="Times New Roman"/>
                <w:b w:val="false"/>
                <w:i w:val="false"/>
                <w:color w:val="000000"/>
                <w:sz w:val="20"/>
              </w:rPr>
              <w:t>Байланыс телефондары</w:t>
            </w:r>
          </w:p>
          <w:p>
            <w:pPr>
              <w:spacing w:after="20"/>
              <w:ind w:left="20"/>
              <w:jc w:val="both"/>
            </w:pPr>
            <w:r>
              <w:rPr>
                <w:rFonts w:ascii="Times New Roman"/>
                <w:b w:val="false"/>
                <w:i w:val="false"/>
                <w:color w:val="000000"/>
                <w:sz w:val="20"/>
              </w:rPr>
              <w:t>Электрондық пошта адресі</w:t>
            </w:r>
          </w:p>
          <w:p>
            <w:pPr>
              <w:spacing w:after="20"/>
              <w:ind w:left="20"/>
              <w:jc w:val="both"/>
            </w:pPr>
            <w:r>
              <w:rPr>
                <w:rFonts w:ascii="Times New Roman"/>
                <w:b w:val="false"/>
                <w:i w:val="false"/>
                <w:color w:val="000000"/>
                <w:sz w:val="20"/>
              </w:rPr>
              <w:t>Ресми интернет-ресурсы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маңызы бар азық-түлік себетіне кіретін азық-түлік тауарлары (азық-түлік өнімдері)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қаласының кәсіпкерлік және индустриялық-инновациялық даму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атауы қазақ тілінде</w:t>
            </w:r>
          </w:p>
          <w:p>
            <w:pPr>
              <w:spacing w:after="20"/>
              <w:ind w:left="20"/>
              <w:jc w:val="both"/>
            </w:pPr>
            <w:r>
              <w:rPr>
                <w:rFonts w:ascii="Times New Roman"/>
                <w:b w:val="false"/>
                <w:i w:val="false"/>
                <w:color w:val="000000"/>
                <w:sz w:val="20"/>
              </w:rPr>
              <w:t>Өнімнің атауы орыс тілінде</w:t>
            </w:r>
          </w:p>
          <w:p>
            <w:pPr>
              <w:spacing w:after="20"/>
              <w:ind w:left="20"/>
              <w:jc w:val="both"/>
            </w:pPr>
            <w:r>
              <w:rPr>
                <w:rFonts w:ascii="Times New Roman"/>
                <w:b w:val="false"/>
                <w:i w:val="false"/>
                <w:color w:val="000000"/>
                <w:sz w:val="20"/>
              </w:rPr>
              <w:t>Өлшем бірлігі қазақ тілінде</w:t>
            </w:r>
          </w:p>
          <w:p>
            <w:pPr>
              <w:spacing w:after="20"/>
              <w:ind w:left="20"/>
              <w:jc w:val="both"/>
            </w:pPr>
            <w:r>
              <w:rPr>
                <w:rFonts w:ascii="Times New Roman"/>
                <w:b w:val="false"/>
                <w:i w:val="false"/>
                <w:color w:val="000000"/>
                <w:sz w:val="20"/>
              </w:rPr>
              <w:t>Өлшем бірлігі орыс тілінде</w:t>
            </w:r>
          </w:p>
          <w:p>
            <w:pPr>
              <w:spacing w:after="20"/>
              <w:ind w:left="20"/>
              <w:jc w:val="both"/>
            </w:pPr>
            <w:r>
              <w:rPr>
                <w:rFonts w:ascii="Times New Roman"/>
                <w:b w:val="false"/>
                <w:i w:val="false"/>
                <w:color w:val="000000"/>
                <w:sz w:val="20"/>
              </w:rPr>
              <w:t>Бағасы (тенге)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институттары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қаласының кәсіпкерлік және индустриялық-инновациялық даму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 қазақ тілінде</w:t>
            </w:r>
          </w:p>
          <w:p>
            <w:pPr>
              <w:spacing w:after="20"/>
              <w:ind w:left="20"/>
              <w:jc w:val="both"/>
            </w:pPr>
            <w:r>
              <w:rPr>
                <w:rFonts w:ascii="Times New Roman"/>
                <w:b w:val="false"/>
                <w:i w:val="false"/>
                <w:color w:val="000000"/>
                <w:sz w:val="20"/>
              </w:rPr>
              <w:t>Ұйымның атауы орыс тілінде</w:t>
            </w:r>
          </w:p>
          <w:p>
            <w:pPr>
              <w:spacing w:after="20"/>
              <w:ind w:left="20"/>
              <w:jc w:val="both"/>
            </w:pPr>
            <w:r>
              <w:rPr>
                <w:rFonts w:ascii="Times New Roman"/>
                <w:b w:val="false"/>
                <w:i w:val="false"/>
                <w:color w:val="000000"/>
                <w:sz w:val="20"/>
              </w:rPr>
              <w:t>Басшының аты-жөні</w:t>
            </w:r>
          </w:p>
          <w:p>
            <w:pPr>
              <w:spacing w:after="20"/>
              <w:ind w:left="20"/>
              <w:jc w:val="both"/>
            </w:pPr>
            <w:r>
              <w:rPr>
                <w:rFonts w:ascii="Times New Roman"/>
                <w:b w:val="false"/>
                <w:i w:val="false"/>
                <w:color w:val="000000"/>
                <w:sz w:val="20"/>
              </w:rPr>
              <w:t>Орналасқан мекен-жайы қазақ тілінде</w:t>
            </w:r>
          </w:p>
          <w:p>
            <w:pPr>
              <w:spacing w:after="20"/>
              <w:ind w:left="20"/>
              <w:jc w:val="both"/>
            </w:pPr>
            <w:r>
              <w:rPr>
                <w:rFonts w:ascii="Times New Roman"/>
                <w:b w:val="false"/>
                <w:i w:val="false"/>
                <w:color w:val="000000"/>
                <w:sz w:val="20"/>
              </w:rPr>
              <w:t>Орналасқан мекен-жайы орыс тілінде</w:t>
            </w:r>
          </w:p>
          <w:p>
            <w:pPr>
              <w:spacing w:after="20"/>
              <w:ind w:left="20"/>
              <w:jc w:val="both"/>
            </w:pPr>
            <w:r>
              <w:rPr>
                <w:rFonts w:ascii="Times New Roman"/>
                <w:b w:val="false"/>
                <w:i w:val="false"/>
                <w:color w:val="000000"/>
                <w:sz w:val="20"/>
              </w:rPr>
              <w:t>Жұмыс режимі қазақ тілінде</w:t>
            </w:r>
          </w:p>
          <w:p>
            <w:pPr>
              <w:spacing w:after="20"/>
              <w:ind w:left="20"/>
              <w:jc w:val="both"/>
            </w:pPr>
            <w:r>
              <w:rPr>
                <w:rFonts w:ascii="Times New Roman"/>
                <w:b w:val="false"/>
                <w:i w:val="false"/>
                <w:color w:val="000000"/>
                <w:sz w:val="20"/>
              </w:rPr>
              <w:t>Жұмыс режимі орыс тілінде</w:t>
            </w:r>
          </w:p>
          <w:p>
            <w:pPr>
              <w:spacing w:after="20"/>
              <w:ind w:left="20"/>
              <w:jc w:val="both"/>
            </w:pPr>
            <w:r>
              <w:rPr>
                <w:rFonts w:ascii="Times New Roman"/>
                <w:b w:val="false"/>
                <w:i w:val="false"/>
                <w:color w:val="000000"/>
                <w:sz w:val="20"/>
              </w:rPr>
              <w:t>Байланыс телефондары, электрондық пошта адресі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Кәсіпкерлікті қолдау бойынша ұйымдар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қаласының кәсіпкерлік және индустриялық-инновациялық даму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 қазақ тілінде</w:t>
            </w:r>
          </w:p>
          <w:p>
            <w:pPr>
              <w:spacing w:after="20"/>
              <w:ind w:left="20"/>
              <w:jc w:val="both"/>
            </w:pPr>
            <w:r>
              <w:rPr>
                <w:rFonts w:ascii="Times New Roman"/>
                <w:b w:val="false"/>
                <w:i w:val="false"/>
                <w:color w:val="000000"/>
                <w:sz w:val="20"/>
              </w:rPr>
              <w:t>Ұйымның атауы орыс тілінде</w:t>
            </w:r>
          </w:p>
          <w:p>
            <w:pPr>
              <w:spacing w:after="20"/>
              <w:ind w:left="20"/>
              <w:jc w:val="both"/>
            </w:pPr>
            <w:r>
              <w:rPr>
                <w:rFonts w:ascii="Times New Roman"/>
                <w:b w:val="false"/>
                <w:i w:val="false"/>
                <w:color w:val="000000"/>
                <w:sz w:val="20"/>
              </w:rPr>
              <w:t>Басшының аты-жөні</w:t>
            </w:r>
          </w:p>
          <w:p>
            <w:pPr>
              <w:spacing w:after="20"/>
              <w:ind w:left="20"/>
              <w:jc w:val="both"/>
            </w:pPr>
            <w:r>
              <w:rPr>
                <w:rFonts w:ascii="Times New Roman"/>
                <w:b w:val="false"/>
                <w:i w:val="false"/>
                <w:color w:val="000000"/>
                <w:sz w:val="20"/>
              </w:rPr>
              <w:t>Орналасқан мекен-жайы</w:t>
            </w:r>
          </w:p>
          <w:p>
            <w:pPr>
              <w:spacing w:after="20"/>
              <w:ind w:left="20"/>
              <w:jc w:val="both"/>
            </w:pPr>
            <w:r>
              <w:rPr>
                <w:rFonts w:ascii="Times New Roman"/>
                <w:b w:val="false"/>
                <w:i w:val="false"/>
                <w:color w:val="000000"/>
                <w:sz w:val="20"/>
              </w:rPr>
              <w:t>Жұмыс режимі</w:t>
            </w:r>
          </w:p>
          <w:p>
            <w:pPr>
              <w:spacing w:after="20"/>
              <w:ind w:left="20"/>
              <w:jc w:val="both"/>
            </w:pPr>
            <w:r>
              <w:rPr>
                <w:rFonts w:ascii="Times New Roman"/>
                <w:b w:val="false"/>
                <w:i w:val="false"/>
                <w:color w:val="000000"/>
                <w:sz w:val="20"/>
              </w:rPr>
              <w:t>Байланыс телефондары</w:t>
            </w:r>
          </w:p>
          <w:p>
            <w:pPr>
              <w:spacing w:after="20"/>
              <w:ind w:left="20"/>
              <w:jc w:val="both"/>
            </w:pPr>
            <w:r>
              <w:rPr>
                <w:rFonts w:ascii="Times New Roman"/>
                <w:b w:val="false"/>
                <w:i w:val="false"/>
                <w:color w:val="000000"/>
                <w:sz w:val="20"/>
              </w:rPr>
              <w:t>Электрондық пошта адресі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 бойынша бос жер учаскелері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қаласының жер қатынастары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сипаттамасы қазақ тілінде</w:t>
            </w:r>
          </w:p>
          <w:p>
            <w:pPr>
              <w:spacing w:after="20"/>
              <w:ind w:left="20"/>
              <w:jc w:val="both"/>
            </w:pPr>
            <w:r>
              <w:rPr>
                <w:rFonts w:ascii="Times New Roman"/>
                <w:b w:val="false"/>
                <w:i w:val="false"/>
                <w:color w:val="000000"/>
                <w:sz w:val="20"/>
              </w:rPr>
              <w:t>Жер учаскесінің сипаттамасы орыс тілінде</w:t>
            </w:r>
          </w:p>
          <w:p>
            <w:pPr>
              <w:spacing w:after="20"/>
              <w:ind w:left="20"/>
              <w:jc w:val="both"/>
            </w:pPr>
            <w:r>
              <w:rPr>
                <w:rFonts w:ascii="Times New Roman"/>
                <w:b w:val="false"/>
                <w:i w:val="false"/>
                <w:color w:val="000000"/>
                <w:sz w:val="20"/>
              </w:rPr>
              <w:t>Орналасқан жері қазақ тілінде</w:t>
            </w:r>
          </w:p>
          <w:p>
            <w:pPr>
              <w:spacing w:after="20"/>
              <w:ind w:left="20"/>
              <w:jc w:val="both"/>
            </w:pPr>
            <w:r>
              <w:rPr>
                <w:rFonts w:ascii="Times New Roman"/>
                <w:b w:val="false"/>
                <w:i w:val="false"/>
                <w:color w:val="000000"/>
                <w:sz w:val="20"/>
              </w:rPr>
              <w:t>Орналасқан жері орыс тілінде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инвестицияларының қатысуымен бірлескен кәсіпорындар тізбесі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қаласының кәсіпкерлік және индустриялық-инновациялық даму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қазақ тілінде</w:t>
            </w:r>
          </w:p>
          <w:p>
            <w:pPr>
              <w:spacing w:after="20"/>
              <w:ind w:left="20"/>
              <w:jc w:val="both"/>
            </w:pPr>
            <w:r>
              <w:rPr>
                <w:rFonts w:ascii="Times New Roman"/>
                <w:b w:val="false"/>
                <w:i w:val="false"/>
                <w:color w:val="000000"/>
                <w:sz w:val="20"/>
              </w:rPr>
              <w:t>Атауы орыс тілінде</w:t>
            </w:r>
          </w:p>
          <w:p>
            <w:pPr>
              <w:spacing w:after="20"/>
              <w:ind w:left="20"/>
              <w:jc w:val="both"/>
            </w:pPr>
            <w:r>
              <w:rPr>
                <w:rFonts w:ascii="Times New Roman"/>
                <w:b w:val="false"/>
                <w:i w:val="false"/>
                <w:color w:val="000000"/>
                <w:sz w:val="20"/>
              </w:rPr>
              <w:t>Басшының аты-жөні</w:t>
            </w:r>
          </w:p>
          <w:p>
            <w:pPr>
              <w:spacing w:after="20"/>
              <w:ind w:left="20"/>
              <w:jc w:val="both"/>
            </w:pPr>
            <w:r>
              <w:rPr>
                <w:rFonts w:ascii="Times New Roman"/>
                <w:b w:val="false"/>
                <w:i w:val="false"/>
                <w:color w:val="000000"/>
                <w:sz w:val="20"/>
              </w:rPr>
              <w:t>Қызмет бағыты қазақ тілінде</w:t>
            </w:r>
          </w:p>
          <w:p>
            <w:pPr>
              <w:spacing w:after="20"/>
              <w:ind w:left="20"/>
              <w:jc w:val="both"/>
            </w:pPr>
            <w:r>
              <w:rPr>
                <w:rFonts w:ascii="Times New Roman"/>
                <w:b w:val="false"/>
                <w:i w:val="false"/>
                <w:color w:val="000000"/>
                <w:sz w:val="20"/>
              </w:rPr>
              <w:t>Қызмет бағыты орыс тілінде</w:t>
            </w:r>
          </w:p>
          <w:p>
            <w:pPr>
              <w:spacing w:after="20"/>
              <w:ind w:left="20"/>
              <w:jc w:val="both"/>
            </w:pPr>
            <w:r>
              <w:rPr>
                <w:rFonts w:ascii="Times New Roman"/>
                <w:b w:val="false"/>
                <w:i w:val="false"/>
                <w:color w:val="000000"/>
                <w:sz w:val="20"/>
              </w:rPr>
              <w:t>Қаланың атауы қазақ тілінде</w:t>
            </w:r>
          </w:p>
          <w:p>
            <w:pPr>
              <w:spacing w:after="20"/>
              <w:ind w:left="20"/>
              <w:jc w:val="both"/>
            </w:pPr>
            <w:r>
              <w:rPr>
                <w:rFonts w:ascii="Times New Roman"/>
                <w:b w:val="false"/>
                <w:i w:val="false"/>
                <w:color w:val="000000"/>
                <w:sz w:val="20"/>
              </w:rPr>
              <w:t>Қаланың атауы орыс тілінде</w:t>
            </w:r>
          </w:p>
          <w:p>
            <w:pPr>
              <w:spacing w:after="20"/>
              <w:ind w:left="20"/>
              <w:jc w:val="both"/>
            </w:pPr>
            <w:r>
              <w:rPr>
                <w:rFonts w:ascii="Times New Roman"/>
                <w:b w:val="false"/>
                <w:i w:val="false"/>
                <w:color w:val="000000"/>
                <w:sz w:val="20"/>
              </w:rPr>
              <w:t>Орналасқан мекен-жайы қазақ тілінде</w:t>
            </w:r>
          </w:p>
          <w:p>
            <w:pPr>
              <w:spacing w:after="20"/>
              <w:ind w:left="20"/>
              <w:jc w:val="both"/>
            </w:pPr>
            <w:r>
              <w:rPr>
                <w:rFonts w:ascii="Times New Roman"/>
                <w:b w:val="false"/>
                <w:i w:val="false"/>
                <w:color w:val="000000"/>
                <w:sz w:val="20"/>
              </w:rPr>
              <w:t>Орналасқан мекен-жайы орыс тілінде</w:t>
            </w:r>
          </w:p>
          <w:p>
            <w:pPr>
              <w:spacing w:after="20"/>
              <w:ind w:left="20"/>
              <w:jc w:val="both"/>
            </w:pPr>
            <w:r>
              <w:rPr>
                <w:rFonts w:ascii="Times New Roman"/>
                <w:b w:val="false"/>
                <w:i w:val="false"/>
                <w:color w:val="000000"/>
                <w:sz w:val="20"/>
              </w:rPr>
              <w:t>Жұмыс тәртібі қазақ тілінде</w:t>
            </w:r>
          </w:p>
          <w:p>
            <w:pPr>
              <w:spacing w:after="20"/>
              <w:ind w:left="20"/>
              <w:jc w:val="both"/>
            </w:pPr>
            <w:r>
              <w:rPr>
                <w:rFonts w:ascii="Times New Roman"/>
                <w:b w:val="false"/>
                <w:i w:val="false"/>
                <w:color w:val="000000"/>
                <w:sz w:val="20"/>
              </w:rPr>
              <w:t>Жұмыс тәртібі орыс тілінде</w:t>
            </w:r>
          </w:p>
          <w:p>
            <w:pPr>
              <w:spacing w:after="20"/>
              <w:ind w:left="20"/>
              <w:jc w:val="both"/>
            </w:pPr>
            <w:r>
              <w:rPr>
                <w:rFonts w:ascii="Times New Roman"/>
                <w:b w:val="false"/>
                <w:i w:val="false"/>
                <w:color w:val="000000"/>
                <w:sz w:val="20"/>
              </w:rPr>
              <w:t>Байланыс телефондары</w:t>
            </w:r>
          </w:p>
          <w:p>
            <w:pPr>
              <w:spacing w:after="20"/>
              <w:ind w:left="20"/>
              <w:jc w:val="both"/>
            </w:pPr>
            <w:r>
              <w:rPr>
                <w:rFonts w:ascii="Times New Roman"/>
                <w:b w:val="false"/>
                <w:i w:val="false"/>
                <w:color w:val="000000"/>
                <w:sz w:val="20"/>
              </w:rPr>
              <w:t>Электрондық пошта мекенжайы</w:t>
            </w:r>
          </w:p>
          <w:p>
            <w:pPr>
              <w:spacing w:after="20"/>
              <w:ind w:left="20"/>
              <w:jc w:val="both"/>
            </w:pPr>
            <w:r>
              <w:rPr>
                <w:rFonts w:ascii="Times New Roman"/>
                <w:b w:val="false"/>
                <w:i w:val="false"/>
                <w:color w:val="000000"/>
                <w:sz w:val="20"/>
              </w:rPr>
              <w:t>Ресми сайт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 бойынша іске асырылған инвестициялық жобалар туралы ақпарат</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қаласының кәсіпкерлік және индустриялық-инновациялық даму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қазақ тілінде</w:t>
            </w:r>
          </w:p>
          <w:p>
            <w:pPr>
              <w:spacing w:after="20"/>
              <w:ind w:left="20"/>
              <w:jc w:val="both"/>
            </w:pPr>
            <w:r>
              <w:rPr>
                <w:rFonts w:ascii="Times New Roman"/>
                <w:b w:val="false"/>
                <w:i w:val="false"/>
                <w:color w:val="000000"/>
                <w:sz w:val="20"/>
              </w:rPr>
              <w:t>Атауы орыс тілінде</w:t>
            </w:r>
          </w:p>
          <w:p>
            <w:pPr>
              <w:spacing w:after="20"/>
              <w:ind w:left="20"/>
              <w:jc w:val="both"/>
            </w:pPr>
            <w:r>
              <w:rPr>
                <w:rFonts w:ascii="Times New Roman"/>
                <w:b w:val="false"/>
                <w:i w:val="false"/>
                <w:color w:val="000000"/>
                <w:sz w:val="20"/>
              </w:rPr>
              <w:t>Сала қазақ тілінде</w:t>
            </w:r>
          </w:p>
          <w:p>
            <w:pPr>
              <w:spacing w:after="20"/>
              <w:ind w:left="20"/>
              <w:jc w:val="both"/>
            </w:pPr>
            <w:r>
              <w:rPr>
                <w:rFonts w:ascii="Times New Roman"/>
                <w:b w:val="false"/>
                <w:i w:val="false"/>
                <w:color w:val="000000"/>
                <w:sz w:val="20"/>
              </w:rPr>
              <w:t>Сала орыс тілінде</w:t>
            </w:r>
          </w:p>
          <w:p>
            <w:pPr>
              <w:spacing w:after="20"/>
              <w:ind w:left="20"/>
              <w:jc w:val="both"/>
            </w:pPr>
            <w:r>
              <w:rPr>
                <w:rFonts w:ascii="Times New Roman"/>
                <w:b w:val="false"/>
                <w:i w:val="false"/>
                <w:color w:val="000000"/>
                <w:sz w:val="20"/>
              </w:rPr>
              <w:t>Жобаның бастамашысы</w:t>
            </w:r>
          </w:p>
          <w:p>
            <w:pPr>
              <w:spacing w:after="20"/>
              <w:ind w:left="20"/>
              <w:jc w:val="both"/>
            </w:pPr>
            <w:r>
              <w:rPr>
                <w:rFonts w:ascii="Times New Roman"/>
                <w:b w:val="false"/>
                <w:i w:val="false"/>
                <w:color w:val="000000"/>
                <w:sz w:val="20"/>
              </w:rPr>
              <w:t>Жоба бастамашысының акционерлері</w:t>
            </w:r>
          </w:p>
          <w:p>
            <w:pPr>
              <w:spacing w:after="20"/>
              <w:ind w:left="20"/>
              <w:jc w:val="both"/>
            </w:pPr>
            <w:r>
              <w:rPr>
                <w:rFonts w:ascii="Times New Roman"/>
                <w:b w:val="false"/>
                <w:i w:val="false"/>
                <w:color w:val="000000"/>
                <w:sz w:val="20"/>
              </w:rPr>
              <w:t>Жобаға қатысушылар</w:t>
            </w:r>
          </w:p>
          <w:p>
            <w:pPr>
              <w:spacing w:after="20"/>
              <w:ind w:left="20"/>
              <w:jc w:val="both"/>
            </w:pPr>
            <w:r>
              <w:rPr>
                <w:rFonts w:ascii="Times New Roman"/>
                <w:b w:val="false"/>
                <w:i w:val="false"/>
                <w:color w:val="000000"/>
                <w:sz w:val="20"/>
              </w:rPr>
              <w:t>Іске асыру кезеңі, жылдар</w:t>
            </w:r>
          </w:p>
          <w:p>
            <w:pPr>
              <w:spacing w:after="20"/>
              <w:ind w:left="20"/>
              <w:jc w:val="both"/>
            </w:pPr>
            <w:r>
              <w:rPr>
                <w:rFonts w:ascii="Times New Roman"/>
                <w:b w:val="false"/>
                <w:i w:val="false"/>
                <w:color w:val="000000"/>
                <w:sz w:val="20"/>
              </w:rPr>
              <w:t>Қазақ тілінде қысқаша сипаттама</w:t>
            </w:r>
          </w:p>
          <w:p>
            <w:pPr>
              <w:spacing w:after="20"/>
              <w:ind w:left="20"/>
              <w:jc w:val="both"/>
            </w:pPr>
            <w:r>
              <w:rPr>
                <w:rFonts w:ascii="Times New Roman"/>
                <w:b w:val="false"/>
                <w:i w:val="false"/>
                <w:color w:val="000000"/>
                <w:sz w:val="20"/>
              </w:rPr>
              <w:t>Орыс тілінде қысқаша сипаттама</w:t>
            </w:r>
          </w:p>
          <w:p>
            <w:pPr>
              <w:spacing w:after="20"/>
              <w:ind w:left="20"/>
              <w:jc w:val="both"/>
            </w:pPr>
            <w:r>
              <w:rPr>
                <w:rFonts w:ascii="Times New Roman"/>
                <w:b w:val="false"/>
                <w:i w:val="false"/>
                <w:color w:val="000000"/>
                <w:sz w:val="20"/>
              </w:rPr>
              <w:t>Өнімді өткізу нарығы</w:t>
            </w:r>
          </w:p>
          <w:p>
            <w:pPr>
              <w:spacing w:after="20"/>
              <w:ind w:left="20"/>
              <w:jc w:val="both"/>
            </w:pPr>
            <w:r>
              <w:rPr>
                <w:rFonts w:ascii="Times New Roman"/>
                <w:b w:val="false"/>
                <w:i w:val="false"/>
                <w:color w:val="000000"/>
                <w:sz w:val="20"/>
              </w:rPr>
              <w:t>Өндірістің жылдық көлемі</w:t>
            </w:r>
          </w:p>
          <w:p>
            <w:pPr>
              <w:spacing w:after="20"/>
              <w:ind w:left="20"/>
              <w:jc w:val="both"/>
            </w:pPr>
            <w:r>
              <w:rPr>
                <w:rFonts w:ascii="Times New Roman"/>
                <w:b w:val="false"/>
                <w:i w:val="false"/>
                <w:color w:val="000000"/>
                <w:sz w:val="20"/>
              </w:rPr>
              <w:t>Жобаны іске асыру орны қазақ тілінде</w:t>
            </w:r>
          </w:p>
          <w:p>
            <w:pPr>
              <w:spacing w:after="20"/>
              <w:ind w:left="20"/>
              <w:jc w:val="both"/>
            </w:pPr>
            <w:r>
              <w:rPr>
                <w:rFonts w:ascii="Times New Roman"/>
                <w:b w:val="false"/>
                <w:i w:val="false"/>
                <w:color w:val="000000"/>
                <w:sz w:val="20"/>
              </w:rPr>
              <w:t>Жобаны іске асыру орны орыс тілінде</w:t>
            </w:r>
          </w:p>
          <w:p>
            <w:pPr>
              <w:spacing w:after="20"/>
              <w:ind w:left="20"/>
              <w:jc w:val="both"/>
            </w:pPr>
            <w:r>
              <w:rPr>
                <w:rFonts w:ascii="Times New Roman"/>
                <w:b w:val="false"/>
                <w:i w:val="false"/>
                <w:color w:val="000000"/>
                <w:sz w:val="20"/>
              </w:rPr>
              <w:t>Жобаның жалпы құны</w:t>
            </w:r>
          </w:p>
          <w:p>
            <w:pPr>
              <w:spacing w:after="20"/>
              <w:ind w:left="20"/>
              <w:jc w:val="both"/>
            </w:pPr>
            <w:r>
              <w:rPr>
                <w:rFonts w:ascii="Times New Roman"/>
                <w:b w:val="false"/>
                <w:i w:val="false"/>
                <w:color w:val="000000"/>
                <w:sz w:val="20"/>
              </w:rPr>
              <w:t>Инвестиция көзі</w:t>
            </w:r>
          </w:p>
          <w:p>
            <w:pPr>
              <w:spacing w:after="20"/>
              <w:ind w:left="20"/>
              <w:jc w:val="both"/>
            </w:pPr>
            <w:r>
              <w:rPr>
                <w:rFonts w:ascii="Times New Roman"/>
                <w:b w:val="false"/>
                <w:i w:val="false"/>
                <w:color w:val="000000"/>
                <w:sz w:val="20"/>
              </w:rPr>
              <w:t>Қаржыландыру құрылымы</w:t>
            </w:r>
          </w:p>
          <w:p>
            <w:pPr>
              <w:spacing w:after="20"/>
              <w:ind w:left="20"/>
              <w:jc w:val="both"/>
            </w:pPr>
            <w:r>
              <w:rPr>
                <w:rFonts w:ascii="Times New Roman"/>
                <w:b w:val="false"/>
                <w:i w:val="false"/>
                <w:color w:val="000000"/>
                <w:sz w:val="20"/>
              </w:rPr>
              <w:t>Пайдалануға беру</w:t>
            </w:r>
          </w:p>
          <w:p>
            <w:pPr>
              <w:spacing w:after="20"/>
              <w:ind w:left="20"/>
              <w:jc w:val="both"/>
            </w:pPr>
            <w:r>
              <w:rPr>
                <w:rFonts w:ascii="Times New Roman"/>
                <w:b w:val="false"/>
                <w:i w:val="false"/>
                <w:color w:val="000000"/>
                <w:sz w:val="20"/>
              </w:rPr>
              <w:t>Жобаның ағымдағы жағдайы қазақ тілінде</w:t>
            </w:r>
          </w:p>
          <w:p>
            <w:pPr>
              <w:spacing w:after="20"/>
              <w:ind w:left="20"/>
              <w:jc w:val="both"/>
            </w:pPr>
            <w:r>
              <w:rPr>
                <w:rFonts w:ascii="Times New Roman"/>
                <w:b w:val="false"/>
                <w:i w:val="false"/>
                <w:color w:val="000000"/>
                <w:sz w:val="20"/>
              </w:rPr>
              <w:t>Жобаның ағымдағы жағдайы орыс тілінде</w:t>
            </w:r>
          </w:p>
          <w:p>
            <w:pPr>
              <w:spacing w:after="20"/>
              <w:ind w:left="20"/>
              <w:jc w:val="both"/>
            </w:pPr>
            <w:r>
              <w:rPr>
                <w:rFonts w:ascii="Times New Roman"/>
                <w:b w:val="false"/>
                <w:i w:val="false"/>
                <w:color w:val="000000"/>
                <w:sz w:val="20"/>
              </w:rPr>
              <w:t>Жаңа жұмыс орны құрылуы қазақ тілінде</w:t>
            </w:r>
          </w:p>
          <w:p>
            <w:pPr>
              <w:spacing w:after="20"/>
              <w:ind w:left="20"/>
              <w:jc w:val="both"/>
            </w:pPr>
            <w:r>
              <w:rPr>
                <w:rFonts w:ascii="Times New Roman"/>
                <w:b w:val="false"/>
                <w:i w:val="false"/>
                <w:color w:val="000000"/>
                <w:sz w:val="20"/>
              </w:rPr>
              <w:t>Жаңа жұмыс орны құрылуы орыс тілінде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картасы-2020" бағдарламасы шеңберінде субсидияланатын жобалар туралы ақпарат</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қаласының кәсіпкерлік және индустриялық-инновациялық даму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 атауы</w:t>
            </w:r>
          </w:p>
          <w:p>
            <w:pPr>
              <w:spacing w:after="20"/>
              <w:ind w:left="20"/>
              <w:jc w:val="both"/>
            </w:pPr>
            <w:r>
              <w:rPr>
                <w:rFonts w:ascii="Times New Roman"/>
                <w:b w:val="false"/>
                <w:i w:val="false"/>
                <w:color w:val="000000"/>
                <w:sz w:val="20"/>
              </w:rPr>
              <w:t>Өңірлік үйлестіру кеңесі хаттамасының номері, датасы</w:t>
            </w:r>
          </w:p>
          <w:p>
            <w:pPr>
              <w:spacing w:after="20"/>
              <w:ind w:left="20"/>
              <w:jc w:val="both"/>
            </w:pPr>
            <w:r>
              <w:rPr>
                <w:rFonts w:ascii="Times New Roman"/>
                <w:b w:val="false"/>
                <w:i w:val="false"/>
                <w:color w:val="000000"/>
                <w:sz w:val="20"/>
              </w:rPr>
              <w:t>Кәсіпорынның бизнес-сәйкестендіру нөмірі</w:t>
            </w:r>
          </w:p>
          <w:p>
            <w:pPr>
              <w:spacing w:after="20"/>
              <w:ind w:left="20"/>
              <w:jc w:val="both"/>
            </w:pPr>
            <w:r>
              <w:rPr>
                <w:rFonts w:ascii="Times New Roman"/>
                <w:b w:val="false"/>
                <w:i w:val="false"/>
                <w:color w:val="000000"/>
                <w:sz w:val="20"/>
              </w:rPr>
              <w:t>Жобаның атауы</w:t>
            </w:r>
          </w:p>
          <w:p>
            <w:pPr>
              <w:spacing w:after="20"/>
              <w:ind w:left="20"/>
              <w:jc w:val="both"/>
            </w:pPr>
            <w:r>
              <w:rPr>
                <w:rFonts w:ascii="Times New Roman"/>
                <w:b w:val="false"/>
                <w:i w:val="false"/>
                <w:color w:val="000000"/>
                <w:sz w:val="20"/>
              </w:rPr>
              <w:t>Мемлекеттік қолдау түрі</w:t>
            </w:r>
          </w:p>
          <w:p>
            <w:pPr>
              <w:spacing w:after="20"/>
              <w:ind w:left="20"/>
              <w:jc w:val="both"/>
            </w:pPr>
            <w:r>
              <w:rPr>
                <w:rFonts w:ascii="Times New Roman"/>
                <w:b w:val="false"/>
                <w:i w:val="false"/>
                <w:color w:val="000000"/>
                <w:sz w:val="20"/>
              </w:rPr>
              <w:t>Экономикалық қызметтің жалпы жіктемесі</w:t>
            </w:r>
          </w:p>
          <w:p>
            <w:pPr>
              <w:spacing w:after="20"/>
              <w:ind w:left="20"/>
              <w:jc w:val="both"/>
            </w:pPr>
            <w:r>
              <w:rPr>
                <w:rFonts w:ascii="Times New Roman"/>
                <w:b w:val="false"/>
                <w:i w:val="false"/>
                <w:color w:val="000000"/>
                <w:sz w:val="20"/>
              </w:rPr>
              <w:t>Жалпы жоба құны</w:t>
            </w:r>
          </w:p>
          <w:p>
            <w:pPr>
              <w:spacing w:after="20"/>
              <w:ind w:left="20"/>
              <w:jc w:val="both"/>
            </w:pPr>
            <w:r>
              <w:rPr>
                <w:rFonts w:ascii="Times New Roman"/>
                <w:b w:val="false"/>
                <w:i w:val="false"/>
                <w:color w:val="000000"/>
                <w:sz w:val="20"/>
              </w:rPr>
              <w:t>Несие сомасы</w:t>
            </w:r>
          </w:p>
          <w:p>
            <w:pPr>
              <w:spacing w:after="20"/>
              <w:ind w:left="20"/>
              <w:jc w:val="both"/>
            </w:pPr>
            <w:r>
              <w:rPr>
                <w:rFonts w:ascii="Times New Roman"/>
                <w:b w:val="false"/>
                <w:i w:val="false"/>
                <w:color w:val="000000"/>
                <w:sz w:val="20"/>
              </w:rPr>
              <w:t>Екінші деңгейлі банк аталуы</w:t>
            </w:r>
          </w:p>
          <w:p>
            <w:pPr>
              <w:spacing w:after="20"/>
              <w:ind w:left="20"/>
              <w:jc w:val="both"/>
            </w:pPr>
            <w:r>
              <w:rPr>
                <w:rFonts w:ascii="Times New Roman"/>
                <w:b w:val="false"/>
                <w:i w:val="false"/>
                <w:color w:val="000000"/>
                <w:sz w:val="20"/>
              </w:rPr>
              <w:t>Жобаны іске асыру орны</w:t>
            </w:r>
          </w:p>
          <w:p>
            <w:pPr>
              <w:spacing w:after="20"/>
              <w:ind w:left="20"/>
              <w:jc w:val="both"/>
            </w:pPr>
            <w:r>
              <w:rPr>
                <w:rFonts w:ascii="Times New Roman"/>
                <w:b w:val="false"/>
                <w:i w:val="false"/>
                <w:color w:val="000000"/>
                <w:sz w:val="20"/>
              </w:rPr>
              <w:t>Жұмыс орындар туралы мәлімет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 туралы ақпарат</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қаласының кәсіпкерлік және индустриялық-инновациялық даму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түрі қазақ тілінде</w:t>
            </w:r>
          </w:p>
          <w:p>
            <w:pPr>
              <w:spacing w:after="20"/>
              <w:ind w:left="20"/>
              <w:jc w:val="both"/>
            </w:pPr>
            <w:r>
              <w:rPr>
                <w:rFonts w:ascii="Times New Roman"/>
                <w:b w:val="false"/>
                <w:i w:val="false"/>
                <w:color w:val="000000"/>
                <w:sz w:val="20"/>
              </w:rPr>
              <w:t>Өнім түрі орыс тілінде</w:t>
            </w:r>
          </w:p>
          <w:p>
            <w:pPr>
              <w:spacing w:after="20"/>
              <w:ind w:left="20"/>
              <w:jc w:val="both"/>
            </w:pPr>
            <w:r>
              <w:rPr>
                <w:rFonts w:ascii="Times New Roman"/>
                <w:b w:val="false"/>
                <w:i w:val="false"/>
                <w:color w:val="000000"/>
                <w:sz w:val="20"/>
              </w:rPr>
              <w:t>Импорттаушының атауы қазақ тілінде</w:t>
            </w:r>
          </w:p>
          <w:p>
            <w:pPr>
              <w:spacing w:after="20"/>
              <w:ind w:left="20"/>
              <w:jc w:val="both"/>
            </w:pPr>
            <w:r>
              <w:rPr>
                <w:rFonts w:ascii="Times New Roman"/>
                <w:b w:val="false"/>
                <w:i w:val="false"/>
                <w:color w:val="000000"/>
                <w:sz w:val="20"/>
              </w:rPr>
              <w:t>Импорттаушының атауы орыс тілінде</w:t>
            </w:r>
          </w:p>
          <w:p>
            <w:pPr>
              <w:spacing w:after="20"/>
              <w:ind w:left="20"/>
              <w:jc w:val="both"/>
            </w:pPr>
            <w:r>
              <w:rPr>
                <w:rFonts w:ascii="Times New Roman"/>
                <w:b w:val="false"/>
                <w:i w:val="false"/>
                <w:color w:val="000000"/>
                <w:sz w:val="20"/>
              </w:rPr>
              <w:t>Импорт көлемі, мың АҚШ доллар</w:t>
            </w:r>
          </w:p>
          <w:p>
            <w:pPr>
              <w:spacing w:after="20"/>
              <w:ind w:left="20"/>
              <w:jc w:val="both"/>
            </w:pPr>
            <w:r>
              <w:rPr>
                <w:rFonts w:ascii="Times New Roman"/>
                <w:b w:val="false"/>
                <w:i w:val="false"/>
                <w:color w:val="000000"/>
                <w:sz w:val="20"/>
              </w:rPr>
              <w:t>Кезең (есепті тоқсан)</w:t>
            </w:r>
          </w:p>
          <w:p>
            <w:pPr>
              <w:spacing w:after="20"/>
              <w:ind w:left="20"/>
              <w:jc w:val="both"/>
            </w:pPr>
            <w:r>
              <w:rPr>
                <w:rFonts w:ascii="Times New Roman"/>
                <w:b w:val="false"/>
                <w:i w:val="false"/>
                <w:color w:val="000000"/>
                <w:sz w:val="20"/>
              </w:rPr>
              <w:t>Алдыңғы кезеңмен салыстыру (тоқсан)</w:t>
            </w:r>
          </w:p>
          <w:p>
            <w:pPr>
              <w:spacing w:after="20"/>
              <w:ind w:left="20"/>
              <w:jc w:val="both"/>
            </w:pPr>
            <w:r>
              <w:rPr>
                <w:rFonts w:ascii="Times New Roman"/>
                <w:b w:val="false"/>
                <w:i w:val="false"/>
                <w:color w:val="000000"/>
                <w:sz w:val="20"/>
              </w:rPr>
              <w:t>Республика импортының жалпы көлемінің үлесі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Ауруханалар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қаласының</w:t>
            </w:r>
          </w:p>
          <w:p>
            <w:pPr>
              <w:spacing w:after="20"/>
              <w:ind w:left="20"/>
              <w:jc w:val="both"/>
            </w:pPr>
            <w:r>
              <w:rPr>
                <w:rFonts w:ascii="Times New Roman"/>
                <w:b w:val="false"/>
                <w:i w:val="false"/>
                <w:color w:val="000000"/>
                <w:sz w:val="20"/>
              </w:rPr>
              <w:t xml:space="preserve">
денсаулық сақтау басқармасы </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Аурухана атауы қазақ тілінде</w:t>
            </w:r>
          </w:p>
          <w:p>
            <w:pPr>
              <w:spacing w:after="20"/>
              <w:ind w:left="20"/>
              <w:jc w:val="both"/>
            </w:pPr>
            <w:r>
              <w:rPr>
                <w:rFonts w:ascii="Times New Roman"/>
                <w:b w:val="false"/>
                <w:i w:val="false"/>
                <w:color w:val="000000"/>
                <w:sz w:val="20"/>
              </w:rPr>
              <w:t>Аурухана атауы орыс тілінде</w:t>
            </w:r>
          </w:p>
          <w:p>
            <w:pPr>
              <w:spacing w:after="20"/>
              <w:ind w:left="20"/>
              <w:jc w:val="both"/>
            </w:pPr>
            <w:r>
              <w:rPr>
                <w:rFonts w:ascii="Times New Roman"/>
                <w:b w:val="false"/>
                <w:i w:val="false"/>
                <w:color w:val="000000"/>
                <w:sz w:val="20"/>
              </w:rPr>
              <w:t>Орналасқан мекен-жайы қазақ тілінде</w:t>
            </w:r>
          </w:p>
          <w:p>
            <w:pPr>
              <w:spacing w:after="20"/>
              <w:ind w:left="20"/>
              <w:jc w:val="both"/>
            </w:pPr>
            <w:r>
              <w:rPr>
                <w:rFonts w:ascii="Times New Roman"/>
                <w:b w:val="false"/>
                <w:i w:val="false"/>
                <w:color w:val="000000"/>
                <w:sz w:val="20"/>
              </w:rPr>
              <w:t>Орналасқан мекен-жайы орыс тілінде</w:t>
            </w:r>
          </w:p>
          <w:p>
            <w:pPr>
              <w:spacing w:after="20"/>
              <w:ind w:left="20"/>
              <w:jc w:val="both"/>
            </w:pPr>
            <w:r>
              <w:rPr>
                <w:rFonts w:ascii="Times New Roman"/>
                <w:b w:val="false"/>
                <w:i w:val="false"/>
                <w:color w:val="000000"/>
                <w:sz w:val="20"/>
              </w:rPr>
              <w:t>Халықпен жұмыс жөніндегі байланыс телефондары</w:t>
            </w:r>
          </w:p>
          <w:p>
            <w:pPr>
              <w:spacing w:after="20"/>
              <w:ind w:left="20"/>
              <w:jc w:val="both"/>
            </w:pPr>
            <w:r>
              <w:rPr>
                <w:rFonts w:ascii="Times New Roman"/>
                <w:b w:val="false"/>
                <w:i w:val="false"/>
                <w:color w:val="000000"/>
                <w:sz w:val="20"/>
              </w:rPr>
              <w:t>Тіркеу орны (коды бар телефондар)</w:t>
            </w:r>
          </w:p>
          <w:p>
            <w:pPr>
              <w:spacing w:after="20"/>
              <w:ind w:left="20"/>
              <w:jc w:val="both"/>
            </w:pPr>
            <w:r>
              <w:rPr>
                <w:rFonts w:ascii="Times New Roman"/>
                <w:b w:val="false"/>
                <w:i w:val="false"/>
                <w:color w:val="000000"/>
                <w:sz w:val="20"/>
              </w:rPr>
              <w:t>Жұмыс режимі қазақ тілінде</w:t>
            </w:r>
          </w:p>
          <w:p>
            <w:pPr>
              <w:spacing w:after="20"/>
              <w:ind w:left="20"/>
              <w:jc w:val="both"/>
            </w:pPr>
            <w:r>
              <w:rPr>
                <w:rFonts w:ascii="Times New Roman"/>
                <w:b w:val="false"/>
                <w:i w:val="false"/>
                <w:color w:val="000000"/>
                <w:sz w:val="20"/>
              </w:rPr>
              <w:t>Жұмыс режимі орыс тілінде</w:t>
            </w:r>
          </w:p>
          <w:p>
            <w:pPr>
              <w:spacing w:after="20"/>
              <w:ind w:left="20"/>
              <w:jc w:val="both"/>
            </w:pPr>
            <w:r>
              <w:rPr>
                <w:rFonts w:ascii="Times New Roman"/>
                <w:b w:val="false"/>
                <w:i w:val="false"/>
                <w:color w:val="000000"/>
                <w:sz w:val="20"/>
              </w:rPr>
              <w:t>Ресми интернет-ресурс</w:t>
            </w:r>
          </w:p>
          <w:p>
            <w:pPr>
              <w:spacing w:after="20"/>
              <w:ind w:left="20"/>
              <w:jc w:val="both"/>
            </w:pPr>
            <w:r>
              <w:rPr>
                <w:rFonts w:ascii="Times New Roman"/>
                <w:b w:val="false"/>
                <w:i w:val="false"/>
                <w:color w:val="000000"/>
                <w:sz w:val="20"/>
              </w:rPr>
              <w:t>Электрондық пошта адресі</w:t>
            </w:r>
          </w:p>
          <w:p>
            <w:pPr>
              <w:spacing w:after="20"/>
              <w:ind w:left="20"/>
              <w:jc w:val="both"/>
            </w:pPr>
            <w:r>
              <w:rPr>
                <w:rFonts w:ascii="Times New Roman"/>
                <w:b w:val="false"/>
                <w:i w:val="false"/>
                <w:color w:val="000000"/>
                <w:sz w:val="20"/>
              </w:rPr>
              <w:t>Басшының аты-жөні</w:t>
            </w:r>
          </w:p>
          <w:p>
            <w:pPr>
              <w:spacing w:after="20"/>
              <w:ind w:left="20"/>
              <w:jc w:val="both"/>
            </w:pPr>
            <w:r>
              <w:rPr>
                <w:rFonts w:ascii="Times New Roman"/>
                <w:b w:val="false"/>
                <w:i w:val="false"/>
                <w:color w:val="000000"/>
                <w:sz w:val="20"/>
              </w:rPr>
              <w:t>Басшының телефоны кодпен (қабылдау бөлмесі)</w:t>
            </w:r>
          </w:p>
          <w:p>
            <w:pPr>
              <w:spacing w:after="20"/>
              <w:ind w:left="20"/>
              <w:jc w:val="both"/>
            </w:pPr>
            <w:r>
              <w:rPr>
                <w:rFonts w:ascii="Times New Roman"/>
                <w:b w:val="false"/>
                <w:i w:val="false"/>
                <w:color w:val="000000"/>
                <w:sz w:val="20"/>
              </w:rPr>
              <w:t>Басшылықтың азаматтарды қабылдау күндері</w:t>
            </w:r>
          </w:p>
          <w:p>
            <w:pPr>
              <w:spacing w:after="20"/>
              <w:ind w:left="20"/>
              <w:jc w:val="both"/>
            </w:pPr>
            <w:r>
              <w:rPr>
                <w:rFonts w:ascii="Times New Roman"/>
                <w:b w:val="false"/>
                <w:i w:val="false"/>
                <w:color w:val="000000"/>
                <w:sz w:val="20"/>
              </w:rPr>
              <w:t>Жеке және заңды тұлғаларға көрсетілетін қызмет түрлері, байланыс деректері және көрсету тәртібі қазақ тілінде</w:t>
            </w:r>
          </w:p>
          <w:p>
            <w:pPr>
              <w:spacing w:after="20"/>
              <w:ind w:left="20"/>
              <w:jc w:val="both"/>
            </w:pPr>
            <w:r>
              <w:rPr>
                <w:rFonts w:ascii="Times New Roman"/>
                <w:b w:val="false"/>
                <w:i w:val="false"/>
                <w:color w:val="000000"/>
                <w:sz w:val="20"/>
              </w:rPr>
              <w:t>Жеке және заңды тұлғаларға көрсетілетін қызмет түрлері, байланыс деректері және көрсету тәртібі орыс тілінде</w:t>
            </w:r>
          </w:p>
          <w:p>
            <w:pPr>
              <w:spacing w:after="20"/>
              <w:ind w:left="20"/>
              <w:jc w:val="both"/>
            </w:pPr>
            <w:r>
              <w:rPr>
                <w:rFonts w:ascii="Times New Roman"/>
                <w:b w:val="false"/>
                <w:i w:val="false"/>
                <w:color w:val="000000"/>
                <w:sz w:val="20"/>
              </w:rPr>
              <w:t>Қолда бар құрал-жабдықтар қазақ тілінде</w:t>
            </w:r>
          </w:p>
          <w:p>
            <w:pPr>
              <w:spacing w:after="20"/>
              <w:ind w:left="20"/>
              <w:jc w:val="both"/>
            </w:pPr>
            <w:r>
              <w:rPr>
                <w:rFonts w:ascii="Times New Roman"/>
                <w:b w:val="false"/>
                <w:i w:val="false"/>
                <w:color w:val="000000"/>
                <w:sz w:val="20"/>
              </w:rPr>
              <w:t>Қолда бар құрал-жабдықтар орыс тілінде</w:t>
            </w:r>
          </w:p>
          <w:p>
            <w:pPr>
              <w:spacing w:after="20"/>
              <w:ind w:left="20"/>
              <w:jc w:val="both"/>
            </w:pPr>
            <w:r>
              <w:rPr>
                <w:rFonts w:ascii="Times New Roman"/>
                <w:b w:val="false"/>
                <w:i w:val="false"/>
                <w:color w:val="000000"/>
                <w:sz w:val="20"/>
              </w:rPr>
              <w:t>Төсек-орын саны</w:t>
            </w:r>
          </w:p>
          <w:p>
            <w:pPr>
              <w:spacing w:after="20"/>
              <w:ind w:left="20"/>
              <w:jc w:val="both"/>
            </w:pPr>
            <w:r>
              <w:rPr>
                <w:rFonts w:ascii="Times New Roman"/>
                <w:b w:val="false"/>
                <w:i w:val="false"/>
                <w:color w:val="000000"/>
                <w:sz w:val="20"/>
              </w:rPr>
              <w:t>Медициналық ұйымға дейін жүретін автобус маршруттары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Стоматологиялық кабинеттер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қаласының</w:t>
            </w:r>
          </w:p>
          <w:p>
            <w:pPr>
              <w:spacing w:after="20"/>
              <w:ind w:left="20"/>
              <w:jc w:val="both"/>
            </w:pPr>
            <w:r>
              <w:rPr>
                <w:rFonts w:ascii="Times New Roman"/>
                <w:b w:val="false"/>
                <w:i w:val="false"/>
                <w:color w:val="000000"/>
                <w:sz w:val="20"/>
              </w:rPr>
              <w:t xml:space="preserve">
денсаулық сақтау басқармасы </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Аурухана атауы қазақ тілінде</w:t>
            </w:r>
          </w:p>
          <w:p>
            <w:pPr>
              <w:spacing w:after="20"/>
              <w:ind w:left="20"/>
              <w:jc w:val="both"/>
            </w:pPr>
            <w:r>
              <w:rPr>
                <w:rFonts w:ascii="Times New Roman"/>
                <w:b w:val="false"/>
                <w:i w:val="false"/>
                <w:color w:val="000000"/>
                <w:sz w:val="20"/>
              </w:rPr>
              <w:t>Аурухана атауы орыс тілінде</w:t>
            </w:r>
          </w:p>
          <w:p>
            <w:pPr>
              <w:spacing w:after="20"/>
              <w:ind w:left="20"/>
              <w:jc w:val="both"/>
            </w:pPr>
            <w:r>
              <w:rPr>
                <w:rFonts w:ascii="Times New Roman"/>
                <w:b w:val="false"/>
                <w:i w:val="false"/>
                <w:color w:val="000000"/>
                <w:sz w:val="20"/>
              </w:rPr>
              <w:t>Орналасқан жері қазақ тілінде</w:t>
            </w:r>
          </w:p>
          <w:p>
            <w:pPr>
              <w:spacing w:after="20"/>
              <w:ind w:left="20"/>
              <w:jc w:val="both"/>
            </w:pPr>
            <w:r>
              <w:rPr>
                <w:rFonts w:ascii="Times New Roman"/>
                <w:b w:val="false"/>
                <w:i w:val="false"/>
                <w:color w:val="000000"/>
                <w:sz w:val="20"/>
              </w:rPr>
              <w:t>Орналасқан жері орыс тілінде</w:t>
            </w:r>
          </w:p>
          <w:p>
            <w:pPr>
              <w:spacing w:after="20"/>
              <w:ind w:left="20"/>
              <w:jc w:val="both"/>
            </w:pPr>
            <w:r>
              <w:rPr>
                <w:rFonts w:ascii="Times New Roman"/>
                <w:b w:val="false"/>
                <w:i w:val="false"/>
                <w:color w:val="000000"/>
                <w:sz w:val="20"/>
              </w:rPr>
              <w:t>Халықпен жұмыс жөніндегі байланыс телефондары</w:t>
            </w:r>
          </w:p>
          <w:p>
            <w:pPr>
              <w:spacing w:after="20"/>
              <w:ind w:left="20"/>
              <w:jc w:val="both"/>
            </w:pPr>
            <w:r>
              <w:rPr>
                <w:rFonts w:ascii="Times New Roman"/>
                <w:b w:val="false"/>
                <w:i w:val="false"/>
                <w:color w:val="000000"/>
                <w:sz w:val="20"/>
              </w:rPr>
              <w:t>Тіркеу орны (коды бар телефондар)</w:t>
            </w:r>
          </w:p>
          <w:p>
            <w:pPr>
              <w:spacing w:after="20"/>
              <w:ind w:left="20"/>
              <w:jc w:val="both"/>
            </w:pPr>
            <w:r>
              <w:rPr>
                <w:rFonts w:ascii="Times New Roman"/>
                <w:b w:val="false"/>
                <w:i w:val="false"/>
                <w:color w:val="000000"/>
                <w:sz w:val="20"/>
              </w:rPr>
              <w:t>Жұмыс режимі қазақ тілінде</w:t>
            </w:r>
          </w:p>
          <w:p>
            <w:pPr>
              <w:spacing w:after="20"/>
              <w:ind w:left="20"/>
              <w:jc w:val="both"/>
            </w:pPr>
            <w:r>
              <w:rPr>
                <w:rFonts w:ascii="Times New Roman"/>
                <w:b w:val="false"/>
                <w:i w:val="false"/>
                <w:color w:val="000000"/>
                <w:sz w:val="20"/>
              </w:rPr>
              <w:t>Жұмыс режимі орыс тілінде</w:t>
            </w:r>
          </w:p>
          <w:p>
            <w:pPr>
              <w:spacing w:after="20"/>
              <w:ind w:left="20"/>
              <w:jc w:val="both"/>
            </w:pPr>
            <w:r>
              <w:rPr>
                <w:rFonts w:ascii="Times New Roman"/>
                <w:b w:val="false"/>
                <w:i w:val="false"/>
                <w:color w:val="000000"/>
                <w:sz w:val="20"/>
              </w:rPr>
              <w:t>Ресми интернет-ресурс</w:t>
            </w:r>
          </w:p>
          <w:p>
            <w:pPr>
              <w:spacing w:after="20"/>
              <w:ind w:left="20"/>
              <w:jc w:val="both"/>
            </w:pPr>
            <w:r>
              <w:rPr>
                <w:rFonts w:ascii="Times New Roman"/>
                <w:b w:val="false"/>
                <w:i w:val="false"/>
                <w:color w:val="000000"/>
                <w:sz w:val="20"/>
              </w:rPr>
              <w:t>Электрондық пошта адресі</w:t>
            </w:r>
          </w:p>
          <w:p>
            <w:pPr>
              <w:spacing w:after="20"/>
              <w:ind w:left="20"/>
              <w:jc w:val="both"/>
            </w:pPr>
            <w:r>
              <w:rPr>
                <w:rFonts w:ascii="Times New Roman"/>
                <w:b w:val="false"/>
                <w:i w:val="false"/>
                <w:color w:val="000000"/>
                <w:sz w:val="20"/>
              </w:rPr>
              <w:t>Басшының аты-жөні</w:t>
            </w:r>
          </w:p>
          <w:p>
            <w:pPr>
              <w:spacing w:after="20"/>
              <w:ind w:left="20"/>
              <w:jc w:val="both"/>
            </w:pPr>
            <w:r>
              <w:rPr>
                <w:rFonts w:ascii="Times New Roman"/>
                <w:b w:val="false"/>
                <w:i w:val="false"/>
                <w:color w:val="000000"/>
                <w:sz w:val="20"/>
              </w:rPr>
              <w:t>Басшының телефоны кодпен (қабылдау бөлмесі)</w:t>
            </w:r>
          </w:p>
          <w:p>
            <w:pPr>
              <w:spacing w:after="20"/>
              <w:ind w:left="20"/>
              <w:jc w:val="both"/>
            </w:pPr>
            <w:r>
              <w:rPr>
                <w:rFonts w:ascii="Times New Roman"/>
                <w:b w:val="false"/>
                <w:i w:val="false"/>
                <w:color w:val="000000"/>
                <w:sz w:val="20"/>
              </w:rPr>
              <w:t>Басшылықтың азаматтарды қабылдау күндері</w:t>
            </w:r>
          </w:p>
          <w:p>
            <w:pPr>
              <w:spacing w:after="20"/>
              <w:ind w:left="20"/>
              <w:jc w:val="both"/>
            </w:pPr>
            <w:r>
              <w:rPr>
                <w:rFonts w:ascii="Times New Roman"/>
                <w:b w:val="false"/>
                <w:i w:val="false"/>
                <w:color w:val="000000"/>
                <w:sz w:val="20"/>
              </w:rPr>
              <w:t>Жеке және заңды тұлғаларға көрсетілетін қызмет түрлері, байланыс деректері және көрсету тәртібі қазақ тілінде</w:t>
            </w:r>
          </w:p>
          <w:p>
            <w:pPr>
              <w:spacing w:after="20"/>
              <w:ind w:left="20"/>
              <w:jc w:val="both"/>
            </w:pPr>
            <w:r>
              <w:rPr>
                <w:rFonts w:ascii="Times New Roman"/>
                <w:b w:val="false"/>
                <w:i w:val="false"/>
                <w:color w:val="000000"/>
                <w:sz w:val="20"/>
              </w:rPr>
              <w:t>Жеке және заңды тұлғаларға көрсетілетін қызмет түрлері, байланыс деректері және көрсету тәртібі орыс тілінде</w:t>
            </w:r>
          </w:p>
          <w:p>
            <w:pPr>
              <w:spacing w:after="20"/>
              <w:ind w:left="20"/>
              <w:jc w:val="both"/>
            </w:pPr>
            <w:r>
              <w:rPr>
                <w:rFonts w:ascii="Times New Roman"/>
                <w:b w:val="false"/>
                <w:i w:val="false"/>
                <w:color w:val="000000"/>
                <w:sz w:val="20"/>
              </w:rPr>
              <w:t>Қолда бар құрал-жабдықтар қазақ тілінде</w:t>
            </w:r>
          </w:p>
          <w:p>
            <w:pPr>
              <w:spacing w:after="20"/>
              <w:ind w:left="20"/>
              <w:jc w:val="both"/>
            </w:pPr>
            <w:r>
              <w:rPr>
                <w:rFonts w:ascii="Times New Roman"/>
                <w:b w:val="false"/>
                <w:i w:val="false"/>
                <w:color w:val="000000"/>
                <w:sz w:val="20"/>
              </w:rPr>
              <w:t>Қолда бар құрал-жабдықтар орыс тілінде</w:t>
            </w:r>
          </w:p>
          <w:p>
            <w:pPr>
              <w:spacing w:after="20"/>
              <w:ind w:left="20"/>
              <w:jc w:val="both"/>
            </w:pPr>
            <w:r>
              <w:rPr>
                <w:rFonts w:ascii="Times New Roman"/>
                <w:b w:val="false"/>
                <w:i w:val="false"/>
                <w:color w:val="000000"/>
                <w:sz w:val="20"/>
              </w:rPr>
              <w:t>Төсек-орын саны</w:t>
            </w:r>
          </w:p>
          <w:p>
            <w:pPr>
              <w:spacing w:after="20"/>
              <w:ind w:left="20"/>
              <w:jc w:val="both"/>
            </w:pPr>
            <w:r>
              <w:rPr>
                <w:rFonts w:ascii="Times New Roman"/>
                <w:b w:val="false"/>
                <w:i w:val="false"/>
                <w:color w:val="000000"/>
                <w:sz w:val="20"/>
              </w:rPr>
              <w:t>Медициналық ұйымға дейін жүретін автобус маршруттары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Емханалар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қаласының</w:t>
            </w:r>
          </w:p>
          <w:p>
            <w:pPr>
              <w:spacing w:after="20"/>
              <w:ind w:left="20"/>
              <w:jc w:val="both"/>
            </w:pPr>
            <w:r>
              <w:rPr>
                <w:rFonts w:ascii="Times New Roman"/>
                <w:b w:val="false"/>
                <w:i w:val="false"/>
                <w:color w:val="000000"/>
                <w:sz w:val="20"/>
              </w:rPr>
              <w:t xml:space="preserve">
денсаулық сақтау басқармасы </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Аурухана атауы қазақ тілінде</w:t>
            </w:r>
          </w:p>
          <w:p>
            <w:pPr>
              <w:spacing w:after="20"/>
              <w:ind w:left="20"/>
              <w:jc w:val="both"/>
            </w:pPr>
            <w:r>
              <w:rPr>
                <w:rFonts w:ascii="Times New Roman"/>
                <w:b w:val="false"/>
                <w:i w:val="false"/>
                <w:color w:val="000000"/>
                <w:sz w:val="20"/>
              </w:rPr>
              <w:t>Аурухана атауы орыс тілінде</w:t>
            </w:r>
          </w:p>
          <w:p>
            <w:pPr>
              <w:spacing w:after="20"/>
              <w:ind w:left="20"/>
              <w:jc w:val="both"/>
            </w:pPr>
            <w:r>
              <w:rPr>
                <w:rFonts w:ascii="Times New Roman"/>
                <w:b w:val="false"/>
                <w:i w:val="false"/>
                <w:color w:val="000000"/>
                <w:sz w:val="20"/>
              </w:rPr>
              <w:t>Орналасқан мекен-жайы қазақ тілінде</w:t>
            </w:r>
          </w:p>
          <w:p>
            <w:pPr>
              <w:spacing w:after="20"/>
              <w:ind w:left="20"/>
              <w:jc w:val="both"/>
            </w:pPr>
            <w:r>
              <w:rPr>
                <w:rFonts w:ascii="Times New Roman"/>
                <w:b w:val="false"/>
                <w:i w:val="false"/>
                <w:color w:val="000000"/>
                <w:sz w:val="20"/>
              </w:rPr>
              <w:t>Орналасқан мекен-жайы орыс тілінде</w:t>
            </w:r>
          </w:p>
          <w:p>
            <w:pPr>
              <w:spacing w:after="20"/>
              <w:ind w:left="20"/>
              <w:jc w:val="both"/>
            </w:pPr>
            <w:r>
              <w:rPr>
                <w:rFonts w:ascii="Times New Roman"/>
                <w:b w:val="false"/>
                <w:i w:val="false"/>
                <w:color w:val="000000"/>
                <w:sz w:val="20"/>
              </w:rPr>
              <w:t>Халықпен жұмыс жөніндегі байланыс телефондары</w:t>
            </w:r>
          </w:p>
          <w:p>
            <w:pPr>
              <w:spacing w:after="20"/>
              <w:ind w:left="20"/>
              <w:jc w:val="both"/>
            </w:pPr>
            <w:r>
              <w:rPr>
                <w:rFonts w:ascii="Times New Roman"/>
                <w:b w:val="false"/>
                <w:i w:val="false"/>
                <w:color w:val="000000"/>
                <w:sz w:val="20"/>
              </w:rPr>
              <w:t>Тіркеу орны (коды бар телефондар)</w:t>
            </w:r>
          </w:p>
          <w:p>
            <w:pPr>
              <w:spacing w:after="20"/>
              <w:ind w:left="20"/>
              <w:jc w:val="both"/>
            </w:pPr>
            <w:r>
              <w:rPr>
                <w:rFonts w:ascii="Times New Roman"/>
                <w:b w:val="false"/>
                <w:i w:val="false"/>
                <w:color w:val="000000"/>
                <w:sz w:val="20"/>
              </w:rPr>
              <w:t>Жұмыс режимі қазақ тілінде</w:t>
            </w:r>
          </w:p>
          <w:p>
            <w:pPr>
              <w:spacing w:after="20"/>
              <w:ind w:left="20"/>
              <w:jc w:val="both"/>
            </w:pPr>
            <w:r>
              <w:rPr>
                <w:rFonts w:ascii="Times New Roman"/>
                <w:b w:val="false"/>
                <w:i w:val="false"/>
                <w:color w:val="000000"/>
                <w:sz w:val="20"/>
              </w:rPr>
              <w:t>Жұмыс режимі орыс тілінде</w:t>
            </w:r>
          </w:p>
          <w:p>
            <w:pPr>
              <w:spacing w:after="20"/>
              <w:ind w:left="20"/>
              <w:jc w:val="both"/>
            </w:pPr>
            <w:r>
              <w:rPr>
                <w:rFonts w:ascii="Times New Roman"/>
                <w:b w:val="false"/>
                <w:i w:val="false"/>
                <w:color w:val="000000"/>
                <w:sz w:val="20"/>
              </w:rPr>
              <w:t>Ресми интернет-ресурс</w:t>
            </w:r>
          </w:p>
          <w:p>
            <w:pPr>
              <w:spacing w:after="20"/>
              <w:ind w:left="20"/>
              <w:jc w:val="both"/>
            </w:pPr>
            <w:r>
              <w:rPr>
                <w:rFonts w:ascii="Times New Roman"/>
                <w:b w:val="false"/>
                <w:i w:val="false"/>
                <w:color w:val="000000"/>
                <w:sz w:val="20"/>
              </w:rPr>
              <w:t>Электрондық пошта адресі</w:t>
            </w:r>
          </w:p>
          <w:p>
            <w:pPr>
              <w:spacing w:after="20"/>
              <w:ind w:left="20"/>
              <w:jc w:val="both"/>
            </w:pPr>
            <w:r>
              <w:rPr>
                <w:rFonts w:ascii="Times New Roman"/>
                <w:b w:val="false"/>
                <w:i w:val="false"/>
                <w:color w:val="000000"/>
                <w:sz w:val="20"/>
              </w:rPr>
              <w:t>Басшының аты-жөні</w:t>
            </w:r>
          </w:p>
          <w:p>
            <w:pPr>
              <w:spacing w:after="20"/>
              <w:ind w:left="20"/>
              <w:jc w:val="both"/>
            </w:pPr>
            <w:r>
              <w:rPr>
                <w:rFonts w:ascii="Times New Roman"/>
                <w:b w:val="false"/>
                <w:i w:val="false"/>
                <w:color w:val="000000"/>
                <w:sz w:val="20"/>
              </w:rPr>
              <w:t>Басшының телефоны кодпен (қабылдау бөлмесі)</w:t>
            </w:r>
          </w:p>
          <w:p>
            <w:pPr>
              <w:spacing w:after="20"/>
              <w:ind w:left="20"/>
              <w:jc w:val="both"/>
            </w:pPr>
            <w:r>
              <w:rPr>
                <w:rFonts w:ascii="Times New Roman"/>
                <w:b w:val="false"/>
                <w:i w:val="false"/>
                <w:color w:val="000000"/>
                <w:sz w:val="20"/>
              </w:rPr>
              <w:t>Басшылықтың азаматтарды қабылдау күндері</w:t>
            </w:r>
          </w:p>
          <w:p>
            <w:pPr>
              <w:spacing w:after="20"/>
              <w:ind w:left="20"/>
              <w:jc w:val="both"/>
            </w:pPr>
            <w:r>
              <w:rPr>
                <w:rFonts w:ascii="Times New Roman"/>
                <w:b w:val="false"/>
                <w:i w:val="false"/>
                <w:color w:val="000000"/>
                <w:sz w:val="20"/>
              </w:rPr>
              <w:t>Жеке және заңды тұлғаларға көрсетілетін қызмет түрлері, байланыс деректері және көрсету тәртібі қазақ тілінде</w:t>
            </w:r>
          </w:p>
          <w:p>
            <w:pPr>
              <w:spacing w:after="20"/>
              <w:ind w:left="20"/>
              <w:jc w:val="both"/>
            </w:pPr>
            <w:r>
              <w:rPr>
                <w:rFonts w:ascii="Times New Roman"/>
                <w:b w:val="false"/>
                <w:i w:val="false"/>
                <w:color w:val="000000"/>
                <w:sz w:val="20"/>
              </w:rPr>
              <w:t>Жеке және заңды тұлғаларға көрсетілетін қызмет түрлері, байланыс деректері және көрсету тәртібі орыс тілінде</w:t>
            </w:r>
          </w:p>
          <w:p>
            <w:pPr>
              <w:spacing w:after="20"/>
              <w:ind w:left="20"/>
              <w:jc w:val="both"/>
            </w:pPr>
            <w:r>
              <w:rPr>
                <w:rFonts w:ascii="Times New Roman"/>
                <w:b w:val="false"/>
                <w:i w:val="false"/>
                <w:color w:val="000000"/>
                <w:sz w:val="20"/>
              </w:rPr>
              <w:t>Қолда бар құрал-жабдықтар қазақ тілінде</w:t>
            </w:r>
          </w:p>
          <w:p>
            <w:pPr>
              <w:spacing w:after="20"/>
              <w:ind w:left="20"/>
              <w:jc w:val="both"/>
            </w:pPr>
            <w:r>
              <w:rPr>
                <w:rFonts w:ascii="Times New Roman"/>
                <w:b w:val="false"/>
                <w:i w:val="false"/>
                <w:color w:val="000000"/>
                <w:sz w:val="20"/>
              </w:rPr>
              <w:t>Қолда бар құрал-жабдықтар орыс тілінде</w:t>
            </w:r>
          </w:p>
          <w:p>
            <w:pPr>
              <w:spacing w:after="20"/>
              <w:ind w:left="20"/>
              <w:jc w:val="both"/>
            </w:pPr>
            <w:r>
              <w:rPr>
                <w:rFonts w:ascii="Times New Roman"/>
                <w:b w:val="false"/>
                <w:i w:val="false"/>
                <w:color w:val="000000"/>
                <w:sz w:val="20"/>
              </w:rPr>
              <w:t>Төсек-орын саны</w:t>
            </w:r>
          </w:p>
          <w:p>
            <w:pPr>
              <w:spacing w:after="20"/>
              <w:ind w:left="20"/>
              <w:jc w:val="both"/>
            </w:pPr>
            <w:r>
              <w:rPr>
                <w:rFonts w:ascii="Times New Roman"/>
                <w:b w:val="false"/>
                <w:i w:val="false"/>
                <w:color w:val="000000"/>
                <w:sz w:val="20"/>
              </w:rPr>
              <w:t>Медициналық ұйымға дейін жүретін автобус маршруттары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Фельдшерлік-акушерлік пункттер (бұдан әрі-ФАП)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Шымкент қаласының денсаулық сақтау басқармасы </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 қазақ тілінде</w:t>
            </w:r>
          </w:p>
          <w:p>
            <w:pPr>
              <w:spacing w:after="20"/>
              <w:ind w:left="20"/>
              <w:jc w:val="both"/>
            </w:pPr>
            <w:r>
              <w:rPr>
                <w:rFonts w:ascii="Times New Roman"/>
                <w:b w:val="false"/>
                <w:i w:val="false"/>
                <w:color w:val="000000"/>
                <w:sz w:val="20"/>
              </w:rPr>
              <w:t>Ұйымның атауы орыс тілінде</w:t>
            </w:r>
          </w:p>
          <w:p>
            <w:pPr>
              <w:spacing w:after="20"/>
              <w:ind w:left="20"/>
              <w:jc w:val="both"/>
            </w:pPr>
            <w:r>
              <w:rPr>
                <w:rFonts w:ascii="Times New Roman"/>
                <w:b w:val="false"/>
                <w:i w:val="false"/>
                <w:color w:val="000000"/>
                <w:sz w:val="20"/>
              </w:rPr>
              <w:t>Орналасқан мекен-жайы қазақ тілінде</w:t>
            </w:r>
          </w:p>
          <w:p>
            <w:pPr>
              <w:spacing w:after="20"/>
              <w:ind w:left="20"/>
              <w:jc w:val="both"/>
            </w:pPr>
            <w:r>
              <w:rPr>
                <w:rFonts w:ascii="Times New Roman"/>
                <w:b w:val="false"/>
                <w:i w:val="false"/>
                <w:color w:val="000000"/>
                <w:sz w:val="20"/>
              </w:rPr>
              <w:t>Орналасқан мекен-жайы орыс тілінде</w:t>
            </w:r>
          </w:p>
          <w:p>
            <w:pPr>
              <w:spacing w:after="20"/>
              <w:ind w:left="20"/>
              <w:jc w:val="both"/>
            </w:pPr>
            <w:r>
              <w:rPr>
                <w:rFonts w:ascii="Times New Roman"/>
                <w:b w:val="false"/>
                <w:i w:val="false"/>
                <w:color w:val="000000"/>
                <w:sz w:val="20"/>
              </w:rPr>
              <w:t>Халықпен жұмыс жөніндегі байланыс телефондары</w:t>
            </w:r>
          </w:p>
          <w:p>
            <w:pPr>
              <w:spacing w:after="20"/>
              <w:ind w:left="20"/>
              <w:jc w:val="both"/>
            </w:pPr>
            <w:r>
              <w:rPr>
                <w:rFonts w:ascii="Times New Roman"/>
                <w:b w:val="false"/>
                <w:i w:val="false"/>
                <w:color w:val="000000"/>
                <w:sz w:val="20"/>
              </w:rPr>
              <w:t>Тіркеу орны (коды бар телефондар)</w:t>
            </w:r>
          </w:p>
          <w:p>
            <w:pPr>
              <w:spacing w:after="20"/>
              <w:ind w:left="20"/>
              <w:jc w:val="both"/>
            </w:pPr>
            <w:r>
              <w:rPr>
                <w:rFonts w:ascii="Times New Roman"/>
                <w:b w:val="false"/>
                <w:i w:val="false"/>
                <w:color w:val="000000"/>
                <w:sz w:val="20"/>
              </w:rPr>
              <w:t>Жұмыс режимі қазақ тілінде</w:t>
            </w:r>
          </w:p>
          <w:p>
            <w:pPr>
              <w:spacing w:after="20"/>
              <w:ind w:left="20"/>
              <w:jc w:val="both"/>
            </w:pPr>
            <w:r>
              <w:rPr>
                <w:rFonts w:ascii="Times New Roman"/>
                <w:b w:val="false"/>
                <w:i w:val="false"/>
                <w:color w:val="000000"/>
                <w:sz w:val="20"/>
              </w:rPr>
              <w:t>Жұмыс режимі орыс тілінде</w:t>
            </w:r>
          </w:p>
          <w:p>
            <w:pPr>
              <w:spacing w:after="20"/>
              <w:ind w:left="20"/>
              <w:jc w:val="both"/>
            </w:pPr>
            <w:r>
              <w:rPr>
                <w:rFonts w:ascii="Times New Roman"/>
                <w:b w:val="false"/>
                <w:i w:val="false"/>
                <w:color w:val="000000"/>
                <w:sz w:val="20"/>
              </w:rPr>
              <w:t>Ресми интернет-ресурс</w:t>
            </w:r>
          </w:p>
          <w:p>
            <w:pPr>
              <w:spacing w:after="20"/>
              <w:ind w:left="20"/>
              <w:jc w:val="both"/>
            </w:pPr>
            <w:r>
              <w:rPr>
                <w:rFonts w:ascii="Times New Roman"/>
                <w:b w:val="false"/>
                <w:i w:val="false"/>
                <w:color w:val="000000"/>
                <w:sz w:val="20"/>
              </w:rPr>
              <w:t>Электрондық пошта адресі</w:t>
            </w:r>
          </w:p>
          <w:p>
            <w:pPr>
              <w:spacing w:after="20"/>
              <w:ind w:left="20"/>
              <w:jc w:val="both"/>
            </w:pPr>
            <w:r>
              <w:rPr>
                <w:rFonts w:ascii="Times New Roman"/>
                <w:b w:val="false"/>
                <w:i w:val="false"/>
                <w:color w:val="000000"/>
                <w:sz w:val="20"/>
              </w:rPr>
              <w:t>Басшының аты-жөні</w:t>
            </w:r>
          </w:p>
          <w:p>
            <w:pPr>
              <w:spacing w:after="20"/>
              <w:ind w:left="20"/>
              <w:jc w:val="both"/>
            </w:pPr>
            <w:r>
              <w:rPr>
                <w:rFonts w:ascii="Times New Roman"/>
                <w:b w:val="false"/>
                <w:i w:val="false"/>
                <w:color w:val="000000"/>
                <w:sz w:val="20"/>
              </w:rPr>
              <w:t>Басшының телефоны кодпен (қабылдау бөлмесі)</w:t>
            </w:r>
          </w:p>
          <w:p>
            <w:pPr>
              <w:spacing w:after="20"/>
              <w:ind w:left="20"/>
              <w:jc w:val="both"/>
            </w:pPr>
            <w:r>
              <w:rPr>
                <w:rFonts w:ascii="Times New Roman"/>
                <w:b w:val="false"/>
                <w:i w:val="false"/>
                <w:color w:val="000000"/>
                <w:sz w:val="20"/>
              </w:rPr>
              <w:t>Басшылықтың азаматтарды қабылдау күндері</w:t>
            </w:r>
          </w:p>
          <w:p>
            <w:pPr>
              <w:spacing w:after="20"/>
              <w:ind w:left="20"/>
              <w:jc w:val="both"/>
            </w:pPr>
            <w:r>
              <w:rPr>
                <w:rFonts w:ascii="Times New Roman"/>
                <w:b w:val="false"/>
                <w:i w:val="false"/>
                <w:color w:val="000000"/>
                <w:sz w:val="20"/>
              </w:rPr>
              <w:t>Жеке және заңды тұлғаларға көрсетілетін қызмет түрлері, байланыс деректері және көрсету тәртібі қазақ тілінде</w:t>
            </w:r>
          </w:p>
          <w:p>
            <w:pPr>
              <w:spacing w:after="20"/>
              <w:ind w:left="20"/>
              <w:jc w:val="both"/>
            </w:pPr>
            <w:r>
              <w:rPr>
                <w:rFonts w:ascii="Times New Roman"/>
                <w:b w:val="false"/>
                <w:i w:val="false"/>
                <w:color w:val="000000"/>
                <w:sz w:val="20"/>
              </w:rPr>
              <w:t>Жеке және заңды тұлғаларға көрсетілетін қызмет түрлері, байланыс деректері және көрсету тәртібі орыс тілінде</w:t>
            </w:r>
          </w:p>
          <w:p>
            <w:pPr>
              <w:spacing w:after="20"/>
              <w:ind w:left="20"/>
              <w:jc w:val="both"/>
            </w:pPr>
            <w:r>
              <w:rPr>
                <w:rFonts w:ascii="Times New Roman"/>
                <w:b w:val="false"/>
                <w:i w:val="false"/>
                <w:color w:val="000000"/>
                <w:sz w:val="20"/>
              </w:rPr>
              <w:t>Қолда бар құрал-жабдықтар қазақ тілінде</w:t>
            </w:r>
          </w:p>
          <w:p>
            <w:pPr>
              <w:spacing w:after="20"/>
              <w:ind w:left="20"/>
              <w:jc w:val="both"/>
            </w:pPr>
            <w:r>
              <w:rPr>
                <w:rFonts w:ascii="Times New Roman"/>
                <w:b w:val="false"/>
                <w:i w:val="false"/>
                <w:color w:val="000000"/>
                <w:sz w:val="20"/>
              </w:rPr>
              <w:t>Қолда бар құрал-жабдықтар орыс тілінде</w:t>
            </w:r>
          </w:p>
          <w:p>
            <w:pPr>
              <w:spacing w:after="20"/>
              <w:ind w:left="20"/>
              <w:jc w:val="both"/>
            </w:pPr>
            <w:r>
              <w:rPr>
                <w:rFonts w:ascii="Times New Roman"/>
                <w:b w:val="false"/>
                <w:i w:val="false"/>
                <w:color w:val="000000"/>
                <w:sz w:val="20"/>
              </w:rPr>
              <w:t>Төсек-орын саны</w:t>
            </w:r>
          </w:p>
          <w:p>
            <w:pPr>
              <w:spacing w:after="20"/>
              <w:ind w:left="20"/>
              <w:jc w:val="both"/>
            </w:pPr>
            <w:r>
              <w:rPr>
                <w:rFonts w:ascii="Times New Roman"/>
                <w:b w:val="false"/>
                <w:i w:val="false"/>
                <w:color w:val="000000"/>
                <w:sz w:val="20"/>
              </w:rPr>
              <w:t>Медициналық ұйымға дейін жүретін автобус маршруттары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Диспансерлер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Шымкент қаласының денсаулық сақтау басқармасы </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 қазақ тілінде</w:t>
            </w:r>
          </w:p>
          <w:p>
            <w:pPr>
              <w:spacing w:after="20"/>
              <w:ind w:left="20"/>
              <w:jc w:val="both"/>
            </w:pPr>
            <w:r>
              <w:rPr>
                <w:rFonts w:ascii="Times New Roman"/>
                <w:b w:val="false"/>
                <w:i w:val="false"/>
                <w:color w:val="000000"/>
                <w:sz w:val="20"/>
              </w:rPr>
              <w:t>Ұйымның атауы орыс тілінде</w:t>
            </w:r>
          </w:p>
          <w:p>
            <w:pPr>
              <w:spacing w:after="20"/>
              <w:ind w:left="20"/>
              <w:jc w:val="both"/>
            </w:pPr>
            <w:r>
              <w:rPr>
                <w:rFonts w:ascii="Times New Roman"/>
                <w:b w:val="false"/>
                <w:i w:val="false"/>
                <w:color w:val="000000"/>
                <w:sz w:val="20"/>
              </w:rPr>
              <w:t>Орналасқан мекен-жайы қазақ тілінде</w:t>
            </w:r>
          </w:p>
          <w:p>
            <w:pPr>
              <w:spacing w:after="20"/>
              <w:ind w:left="20"/>
              <w:jc w:val="both"/>
            </w:pPr>
            <w:r>
              <w:rPr>
                <w:rFonts w:ascii="Times New Roman"/>
                <w:b w:val="false"/>
                <w:i w:val="false"/>
                <w:color w:val="000000"/>
                <w:sz w:val="20"/>
              </w:rPr>
              <w:t>Орналасқан мекен-жайы орыс тілінде</w:t>
            </w:r>
          </w:p>
          <w:p>
            <w:pPr>
              <w:spacing w:after="20"/>
              <w:ind w:left="20"/>
              <w:jc w:val="both"/>
            </w:pPr>
            <w:r>
              <w:rPr>
                <w:rFonts w:ascii="Times New Roman"/>
                <w:b w:val="false"/>
                <w:i w:val="false"/>
                <w:color w:val="000000"/>
                <w:sz w:val="20"/>
              </w:rPr>
              <w:t>Халықпен жұмыс жөніндегі байланыс телефондары</w:t>
            </w:r>
          </w:p>
          <w:p>
            <w:pPr>
              <w:spacing w:after="20"/>
              <w:ind w:left="20"/>
              <w:jc w:val="both"/>
            </w:pPr>
            <w:r>
              <w:rPr>
                <w:rFonts w:ascii="Times New Roman"/>
                <w:b w:val="false"/>
                <w:i w:val="false"/>
                <w:color w:val="000000"/>
                <w:sz w:val="20"/>
              </w:rPr>
              <w:t>Тіркеу орны (коды бар телефондар)</w:t>
            </w:r>
          </w:p>
          <w:p>
            <w:pPr>
              <w:spacing w:after="20"/>
              <w:ind w:left="20"/>
              <w:jc w:val="both"/>
            </w:pPr>
            <w:r>
              <w:rPr>
                <w:rFonts w:ascii="Times New Roman"/>
                <w:b w:val="false"/>
                <w:i w:val="false"/>
                <w:color w:val="000000"/>
                <w:sz w:val="20"/>
              </w:rPr>
              <w:t>Жұмыс режимі қазақ тілінде</w:t>
            </w:r>
          </w:p>
          <w:p>
            <w:pPr>
              <w:spacing w:after="20"/>
              <w:ind w:left="20"/>
              <w:jc w:val="both"/>
            </w:pPr>
            <w:r>
              <w:rPr>
                <w:rFonts w:ascii="Times New Roman"/>
                <w:b w:val="false"/>
                <w:i w:val="false"/>
                <w:color w:val="000000"/>
                <w:sz w:val="20"/>
              </w:rPr>
              <w:t>Жұмыс режимі орыс тілінде</w:t>
            </w:r>
          </w:p>
          <w:p>
            <w:pPr>
              <w:spacing w:after="20"/>
              <w:ind w:left="20"/>
              <w:jc w:val="both"/>
            </w:pPr>
            <w:r>
              <w:rPr>
                <w:rFonts w:ascii="Times New Roman"/>
                <w:b w:val="false"/>
                <w:i w:val="false"/>
                <w:color w:val="000000"/>
                <w:sz w:val="20"/>
              </w:rPr>
              <w:t>Ресми интернет-ресурс</w:t>
            </w:r>
          </w:p>
          <w:p>
            <w:pPr>
              <w:spacing w:after="20"/>
              <w:ind w:left="20"/>
              <w:jc w:val="both"/>
            </w:pPr>
            <w:r>
              <w:rPr>
                <w:rFonts w:ascii="Times New Roman"/>
                <w:b w:val="false"/>
                <w:i w:val="false"/>
                <w:color w:val="000000"/>
                <w:sz w:val="20"/>
              </w:rPr>
              <w:t>Электрондық пошта адресі</w:t>
            </w:r>
          </w:p>
          <w:p>
            <w:pPr>
              <w:spacing w:after="20"/>
              <w:ind w:left="20"/>
              <w:jc w:val="both"/>
            </w:pPr>
            <w:r>
              <w:rPr>
                <w:rFonts w:ascii="Times New Roman"/>
                <w:b w:val="false"/>
                <w:i w:val="false"/>
                <w:color w:val="000000"/>
                <w:sz w:val="20"/>
              </w:rPr>
              <w:t>Басшының аты-жөні</w:t>
            </w:r>
          </w:p>
          <w:p>
            <w:pPr>
              <w:spacing w:after="20"/>
              <w:ind w:left="20"/>
              <w:jc w:val="both"/>
            </w:pPr>
            <w:r>
              <w:rPr>
                <w:rFonts w:ascii="Times New Roman"/>
                <w:b w:val="false"/>
                <w:i w:val="false"/>
                <w:color w:val="000000"/>
                <w:sz w:val="20"/>
              </w:rPr>
              <w:t>Басшының телефоны кодпен (қабылдау бөлмесі)</w:t>
            </w:r>
          </w:p>
          <w:p>
            <w:pPr>
              <w:spacing w:after="20"/>
              <w:ind w:left="20"/>
              <w:jc w:val="both"/>
            </w:pPr>
            <w:r>
              <w:rPr>
                <w:rFonts w:ascii="Times New Roman"/>
                <w:b w:val="false"/>
                <w:i w:val="false"/>
                <w:color w:val="000000"/>
                <w:sz w:val="20"/>
              </w:rPr>
              <w:t>Басшылықтың азаматтарды қабылдау күндері</w:t>
            </w:r>
          </w:p>
          <w:p>
            <w:pPr>
              <w:spacing w:after="20"/>
              <w:ind w:left="20"/>
              <w:jc w:val="both"/>
            </w:pPr>
            <w:r>
              <w:rPr>
                <w:rFonts w:ascii="Times New Roman"/>
                <w:b w:val="false"/>
                <w:i w:val="false"/>
                <w:color w:val="000000"/>
                <w:sz w:val="20"/>
              </w:rPr>
              <w:t>Жеке және заңды тұлғаларға көрсетілетін қызмет түрлері, байланыс деректері және көрсету тәртібі қазақ тілінде</w:t>
            </w:r>
          </w:p>
          <w:p>
            <w:pPr>
              <w:spacing w:after="20"/>
              <w:ind w:left="20"/>
              <w:jc w:val="both"/>
            </w:pPr>
            <w:r>
              <w:rPr>
                <w:rFonts w:ascii="Times New Roman"/>
                <w:b w:val="false"/>
                <w:i w:val="false"/>
                <w:color w:val="000000"/>
                <w:sz w:val="20"/>
              </w:rPr>
              <w:t>Жеке және заңды тұлғаларға көрсетілетін қызмет түрлері, байланыс деректері және көрсету тәртібі орыс тілінде</w:t>
            </w:r>
          </w:p>
          <w:p>
            <w:pPr>
              <w:spacing w:after="20"/>
              <w:ind w:left="20"/>
              <w:jc w:val="both"/>
            </w:pPr>
            <w:r>
              <w:rPr>
                <w:rFonts w:ascii="Times New Roman"/>
                <w:b w:val="false"/>
                <w:i w:val="false"/>
                <w:color w:val="000000"/>
                <w:sz w:val="20"/>
              </w:rPr>
              <w:t>Қолда бар құрал-жабдықтар қазақ тілінде</w:t>
            </w:r>
          </w:p>
          <w:p>
            <w:pPr>
              <w:spacing w:after="20"/>
              <w:ind w:left="20"/>
              <w:jc w:val="both"/>
            </w:pPr>
            <w:r>
              <w:rPr>
                <w:rFonts w:ascii="Times New Roman"/>
                <w:b w:val="false"/>
                <w:i w:val="false"/>
                <w:color w:val="000000"/>
                <w:sz w:val="20"/>
              </w:rPr>
              <w:t>Қолда бар құрал-жабдықтар орыс тілінде</w:t>
            </w:r>
          </w:p>
          <w:p>
            <w:pPr>
              <w:spacing w:after="20"/>
              <w:ind w:left="20"/>
              <w:jc w:val="both"/>
            </w:pPr>
            <w:r>
              <w:rPr>
                <w:rFonts w:ascii="Times New Roman"/>
                <w:b w:val="false"/>
                <w:i w:val="false"/>
                <w:color w:val="000000"/>
                <w:sz w:val="20"/>
              </w:rPr>
              <w:t>Төсек-орын саны</w:t>
            </w:r>
          </w:p>
          <w:p>
            <w:pPr>
              <w:spacing w:after="20"/>
              <w:ind w:left="20"/>
              <w:jc w:val="both"/>
            </w:pPr>
            <w:r>
              <w:rPr>
                <w:rFonts w:ascii="Times New Roman"/>
                <w:b w:val="false"/>
                <w:i w:val="false"/>
                <w:color w:val="000000"/>
                <w:sz w:val="20"/>
              </w:rPr>
              <w:t>Медициналық ұйымға дейін жүретін автобус маршруттары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Перзентханалар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Шымкент қаласының денсаулық сақтау басқармасы </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 қазақ тілінде</w:t>
            </w:r>
          </w:p>
          <w:p>
            <w:pPr>
              <w:spacing w:after="20"/>
              <w:ind w:left="20"/>
              <w:jc w:val="both"/>
            </w:pPr>
            <w:r>
              <w:rPr>
                <w:rFonts w:ascii="Times New Roman"/>
                <w:b w:val="false"/>
                <w:i w:val="false"/>
                <w:color w:val="000000"/>
                <w:sz w:val="20"/>
              </w:rPr>
              <w:t>Ұйымның атауы орыс тілінде</w:t>
            </w:r>
          </w:p>
          <w:p>
            <w:pPr>
              <w:spacing w:after="20"/>
              <w:ind w:left="20"/>
              <w:jc w:val="both"/>
            </w:pPr>
            <w:r>
              <w:rPr>
                <w:rFonts w:ascii="Times New Roman"/>
                <w:b w:val="false"/>
                <w:i w:val="false"/>
                <w:color w:val="000000"/>
                <w:sz w:val="20"/>
              </w:rPr>
              <w:t>Орналасқан мекен-жайы қазақ тілінде</w:t>
            </w:r>
          </w:p>
          <w:p>
            <w:pPr>
              <w:spacing w:after="20"/>
              <w:ind w:left="20"/>
              <w:jc w:val="both"/>
            </w:pPr>
            <w:r>
              <w:rPr>
                <w:rFonts w:ascii="Times New Roman"/>
                <w:b w:val="false"/>
                <w:i w:val="false"/>
                <w:color w:val="000000"/>
                <w:sz w:val="20"/>
              </w:rPr>
              <w:t>Орналасқан мекен-жайы орыс тілінде</w:t>
            </w:r>
          </w:p>
          <w:p>
            <w:pPr>
              <w:spacing w:after="20"/>
              <w:ind w:left="20"/>
              <w:jc w:val="both"/>
            </w:pPr>
            <w:r>
              <w:rPr>
                <w:rFonts w:ascii="Times New Roman"/>
                <w:b w:val="false"/>
                <w:i w:val="false"/>
                <w:color w:val="000000"/>
                <w:sz w:val="20"/>
              </w:rPr>
              <w:t>Халықпен жұмыс жөніндегі байланыс телефондары</w:t>
            </w:r>
          </w:p>
          <w:p>
            <w:pPr>
              <w:spacing w:after="20"/>
              <w:ind w:left="20"/>
              <w:jc w:val="both"/>
            </w:pPr>
            <w:r>
              <w:rPr>
                <w:rFonts w:ascii="Times New Roman"/>
                <w:b w:val="false"/>
                <w:i w:val="false"/>
                <w:color w:val="000000"/>
                <w:sz w:val="20"/>
              </w:rPr>
              <w:t>Тіркеу орны (коды бар телефондар)</w:t>
            </w:r>
          </w:p>
          <w:p>
            <w:pPr>
              <w:spacing w:after="20"/>
              <w:ind w:left="20"/>
              <w:jc w:val="both"/>
            </w:pPr>
            <w:r>
              <w:rPr>
                <w:rFonts w:ascii="Times New Roman"/>
                <w:b w:val="false"/>
                <w:i w:val="false"/>
                <w:color w:val="000000"/>
                <w:sz w:val="20"/>
              </w:rPr>
              <w:t>Жұмыс режимі қазақ тілінде</w:t>
            </w:r>
          </w:p>
          <w:p>
            <w:pPr>
              <w:spacing w:after="20"/>
              <w:ind w:left="20"/>
              <w:jc w:val="both"/>
            </w:pPr>
            <w:r>
              <w:rPr>
                <w:rFonts w:ascii="Times New Roman"/>
                <w:b w:val="false"/>
                <w:i w:val="false"/>
                <w:color w:val="000000"/>
                <w:sz w:val="20"/>
              </w:rPr>
              <w:t>Жұмыс режимі орыс тілінде</w:t>
            </w:r>
          </w:p>
          <w:p>
            <w:pPr>
              <w:spacing w:after="20"/>
              <w:ind w:left="20"/>
              <w:jc w:val="both"/>
            </w:pPr>
            <w:r>
              <w:rPr>
                <w:rFonts w:ascii="Times New Roman"/>
                <w:b w:val="false"/>
                <w:i w:val="false"/>
                <w:color w:val="000000"/>
                <w:sz w:val="20"/>
              </w:rPr>
              <w:t>Ресми интернет-ресурс</w:t>
            </w:r>
          </w:p>
          <w:p>
            <w:pPr>
              <w:spacing w:after="20"/>
              <w:ind w:left="20"/>
              <w:jc w:val="both"/>
            </w:pPr>
            <w:r>
              <w:rPr>
                <w:rFonts w:ascii="Times New Roman"/>
                <w:b w:val="false"/>
                <w:i w:val="false"/>
                <w:color w:val="000000"/>
                <w:sz w:val="20"/>
              </w:rPr>
              <w:t>Электрондық пошта адресі</w:t>
            </w:r>
          </w:p>
          <w:p>
            <w:pPr>
              <w:spacing w:after="20"/>
              <w:ind w:left="20"/>
              <w:jc w:val="both"/>
            </w:pPr>
            <w:r>
              <w:rPr>
                <w:rFonts w:ascii="Times New Roman"/>
                <w:b w:val="false"/>
                <w:i w:val="false"/>
                <w:color w:val="000000"/>
                <w:sz w:val="20"/>
              </w:rPr>
              <w:t>Басшының аты-жөні</w:t>
            </w:r>
          </w:p>
          <w:p>
            <w:pPr>
              <w:spacing w:after="20"/>
              <w:ind w:left="20"/>
              <w:jc w:val="both"/>
            </w:pPr>
            <w:r>
              <w:rPr>
                <w:rFonts w:ascii="Times New Roman"/>
                <w:b w:val="false"/>
                <w:i w:val="false"/>
                <w:color w:val="000000"/>
                <w:sz w:val="20"/>
              </w:rPr>
              <w:t>Басшының телефоны кодпен (қабылдау бөлмесі)</w:t>
            </w:r>
          </w:p>
          <w:p>
            <w:pPr>
              <w:spacing w:after="20"/>
              <w:ind w:left="20"/>
              <w:jc w:val="both"/>
            </w:pPr>
            <w:r>
              <w:rPr>
                <w:rFonts w:ascii="Times New Roman"/>
                <w:b w:val="false"/>
                <w:i w:val="false"/>
                <w:color w:val="000000"/>
                <w:sz w:val="20"/>
              </w:rPr>
              <w:t>Басшылықтың азаматтарды қабылдау күндері</w:t>
            </w:r>
          </w:p>
          <w:p>
            <w:pPr>
              <w:spacing w:after="20"/>
              <w:ind w:left="20"/>
              <w:jc w:val="both"/>
            </w:pPr>
            <w:r>
              <w:rPr>
                <w:rFonts w:ascii="Times New Roman"/>
                <w:b w:val="false"/>
                <w:i w:val="false"/>
                <w:color w:val="000000"/>
                <w:sz w:val="20"/>
              </w:rPr>
              <w:t>Жеке және заңды тұлғаларға көрсетілетін қызмет түрлері, байланыс деректері және көрсету тәртібі қазақ тілінде</w:t>
            </w:r>
          </w:p>
          <w:p>
            <w:pPr>
              <w:spacing w:after="20"/>
              <w:ind w:left="20"/>
              <w:jc w:val="both"/>
            </w:pPr>
            <w:r>
              <w:rPr>
                <w:rFonts w:ascii="Times New Roman"/>
                <w:b w:val="false"/>
                <w:i w:val="false"/>
                <w:color w:val="000000"/>
                <w:sz w:val="20"/>
              </w:rPr>
              <w:t>Жеке және заңды тұлғаларға көрсетілетін қызмет түрлері, байланыс деректері және көрсету тәртібі орыс тілінде</w:t>
            </w:r>
          </w:p>
          <w:p>
            <w:pPr>
              <w:spacing w:after="20"/>
              <w:ind w:left="20"/>
              <w:jc w:val="both"/>
            </w:pPr>
            <w:r>
              <w:rPr>
                <w:rFonts w:ascii="Times New Roman"/>
                <w:b w:val="false"/>
                <w:i w:val="false"/>
                <w:color w:val="000000"/>
                <w:sz w:val="20"/>
              </w:rPr>
              <w:t>Қолда бар құрал-жабдықтар қазақ тілінде</w:t>
            </w:r>
          </w:p>
          <w:p>
            <w:pPr>
              <w:spacing w:after="20"/>
              <w:ind w:left="20"/>
              <w:jc w:val="both"/>
            </w:pPr>
            <w:r>
              <w:rPr>
                <w:rFonts w:ascii="Times New Roman"/>
                <w:b w:val="false"/>
                <w:i w:val="false"/>
                <w:color w:val="000000"/>
                <w:sz w:val="20"/>
              </w:rPr>
              <w:t>Қолда бар құрал-жабдықтар орыс тілінде</w:t>
            </w:r>
          </w:p>
          <w:p>
            <w:pPr>
              <w:spacing w:after="20"/>
              <w:ind w:left="20"/>
              <w:jc w:val="both"/>
            </w:pPr>
            <w:r>
              <w:rPr>
                <w:rFonts w:ascii="Times New Roman"/>
                <w:b w:val="false"/>
                <w:i w:val="false"/>
                <w:color w:val="000000"/>
                <w:sz w:val="20"/>
              </w:rPr>
              <w:t>Төсек-орын саны</w:t>
            </w:r>
          </w:p>
          <w:p>
            <w:pPr>
              <w:spacing w:after="20"/>
              <w:ind w:left="20"/>
              <w:jc w:val="both"/>
            </w:pPr>
            <w:r>
              <w:rPr>
                <w:rFonts w:ascii="Times New Roman"/>
                <w:b w:val="false"/>
                <w:i w:val="false"/>
                <w:color w:val="000000"/>
                <w:sz w:val="20"/>
              </w:rPr>
              <w:t xml:space="preserve">Медициналық ұйымға дейін жүретін автобус маршруттары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Дәріханалар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Шымкент қаласының денсаулық сақтау басқармасы </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Дәріхананың атауы</w:t>
            </w:r>
          </w:p>
          <w:p>
            <w:pPr>
              <w:spacing w:after="20"/>
              <w:ind w:left="20"/>
              <w:jc w:val="both"/>
            </w:pPr>
            <w:r>
              <w:rPr>
                <w:rFonts w:ascii="Times New Roman"/>
                <w:b w:val="false"/>
                <w:i w:val="false"/>
                <w:color w:val="000000"/>
                <w:sz w:val="20"/>
              </w:rPr>
              <w:t>Орналасқан мекен-жайы қазақ тілінде</w:t>
            </w:r>
          </w:p>
          <w:p>
            <w:pPr>
              <w:spacing w:after="20"/>
              <w:ind w:left="20"/>
              <w:jc w:val="both"/>
            </w:pPr>
            <w:r>
              <w:rPr>
                <w:rFonts w:ascii="Times New Roman"/>
                <w:b w:val="false"/>
                <w:i w:val="false"/>
                <w:color w:val="000000"/>
                <w:sz w:val="20"/>
              </w:rPr>
              <w:t>Орналасқан мекен-жайы орыс тілінде</w:t>
            </w:r>
          </w:p>
          <w:p>
            <w:pPr>
              <w:spacing w:after="20"/>
              <w:ind w:left="20"/>
              <w:jc w:val="both"/>
            </w:pPr>
            <w:r>
              <w:rPr>
                <w:rFonts w:ascii="Times New Roman"/>
                <w:b w:val="false"/>
                <w:i w:val="false"/>
                <w:color w:val="000000"/>
                <w:sz w:val="20"/>
              </w:rPr>
              <w:t>Байланыс телефондары</w:t>
            </w:r>
          </w:p>
          <w:p>
            <w:pPr>
              <w:spacing w:after="20"/>
              <w:ind w:left="20"/>
              <w:jc w:val="both"/>
            </w:pPr>
            <w:r>
              <w:rPr>
                <w:rFonts w:ascii="Times New Roman"/>
                <w:b w:val="false"/>
                <w:i w:val="false"/>
                <w:color w:val="000000"/>
                <w:sz w:val="20"/>
              </w:rPr>
              <w:t>Жұмыс режимі қазақ тілінде</w:t>
            </w:r>
          </w:p>
          <w:p>
            <w:pPr>
              <w:spacing w:after="20"/>
              <w:ind w:left="20"/>
              <w:jc w:val="both"/>
            </w:pPr>
            <w:r>
              <w:rPr>
                <w:rFonts w:ascii="Times New Roman"/>
                <w:b w:val="false"/>
                <w:i w:val="false"/>
                <w:color w:val="000000"/>
                <w:sz w:val="20"/>
              </w:rPr>
              <w:t>Жұмыс режимі орыс тілінде</w:t>
            </w:r>
          </w:p>
          <w:p>
            <w:pPr>
              <w:spacing w:after="20"/>
              <w:ind w:left="20"/>
              <w:jc w:val="both"/>
            </w:pPr>
            <w:r>
              <w:rPr>
                <w:rFonts w:ascii="Times New Roman"/>
                <w:b w:val="false"/>
                <w:i w:val="false"/>
                <w:color w:val="000000"/>
                <w:sz w:val="20"/>
              </w:rPr>
              <w:t>Ресми интернет-ресурс</w:t>
            </w:r>
          </w:p>
          <w:p>
            <w:pPr>
              <w:spacing w:after="20"/>
              <w:ind w:left="20"/>
              <w:jc w:val="both"/>
            </w:pPr>
            <w:r>
              <w:rPr>
                <w:rFonts w:ascii="Times New Roman"/>
                <w:b w:val="false"/>
                <w:i w:val="false"/>
                <w:color w:val="000000"/>
                <w:sz w:val="20"/>
              </w:rPr>
              <w:t>Электрондық пошта адресі</w:t>
            </w:r>
          </w:p>
          <w:p>
            <w:pPr>
              <w:spacing w:after="20"/>
              <w:ind w:left="20"/>
              <w:jc w:val="both"/>
            </w:pPr>
            <w:r>
              <w:rPr>
                <w:rFonts w:ascii="Times New Roman"/>
                <w:b w:val="false"/>
                <w:i w:val="false"/>
                <w:color w:val="000000"/>
                <w:sz w:val="20"/>
              </w:rPr>
              <w:t>Басшының аты-жөні</w:t>
            </w:r>
          </w:p>
          <w:p>
            <w:pPr>
              <w:spacing w:after="20"/>
              <w:ind w:left="20"/>
              <w:jc w:val="both"/>
            </w:pPr>
            <w:r>
              <w:rPr>
                <w:rFonts w:ascii="Times New Roman"/>
                <w:b w:val="false"/>
                <w:i w:val="false"/>
                <w:color w:val="000000"/>
                <w:sz w:val="20"/>
              </w:rPr>
              <w:t>Кодпен басшының телефоны (қабылдау бөлмесі)</w:t>
            </w:r>
          </w:p>
          <w:p>
            <w:pPr>
              <w:spacing w:after="20"/>
              <w:ind w:left="20"/>
              <w:jc w:val="both"/>
            </w:pPr>
            <w:r>
              <w:rPr>
                <w:rFonts w:ascii="Times New Roman"/>
                <w:b w:val="false"/>
                <w:i w:val="false"/>
                <w:color w:val="000000"/>
                <w:sz w:val="20"/>
              </w:rPr>
              <w:t>Дәріханаға дейін автобус маршруттарымен жүру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Мектептер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қаласының білім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атауы қазақ тілінде</w:t>
            </w:r>
          </w:p>
          <w:p>
            <w:pPr>
              <w:spacing w:after="20"/>
              <w:ind w:left="20"/>
              <w:jc w:val="both"/>
            </w:pPr>
            <w:r>
              <w:rPr>
                <w:rFonts w:ascii="Times New Roman"/>
                <w:b w:val="false"/>
                <w:i w:val="false"/>
                <w:color w:val="000000"/>
                <w:sz w:val="20"/>
              </w:rPr>
              <w:t>Мектеп атауы орыс тілінде</w:t>
            </w:r>
          </w:p>
          <w:p>
            <w:pPr>
              <w:spacing w:after="20"/>
              <w:ind w:left="20"/>
              <w:jc w:val="both"/>
            </w:pPr>
            <w:r>
              <w:rPr>
                <w:rFonts w:ascii="Times New Roman"/>
                <w:b w:val="false"/>
                <w:i w:val="false"/>
                <w:color w:val="000000"/>
                <w:sz w:val="20"/>
              </w:rPr>
              <w:t>Басшының аты-жөні</w:t>
            </w:r>
          </w:p>
          <w:p>
            <w:pPr>
              <w:spacing w:after="20"/>
              <w:ind w:left="20"/>
              <w:jc w:val="both"/>
            </w:pPr>
            <w:r>
              <w:rPr>
                <w:rFonts w:ascii="Times New Roman"/>
                <w:b w:val="false"/>
                <w:i w:val="false"/>
                <w:color w:val="000000"/>
                <w:sz w:val="20"/>
              </w:rPr>
              <w:t>Мектеп түрі</w:t>
            </w:r>
          </w:p>
          <w:p>
            <w:pPr>
              <w:spacing w:after="20"/>
              <w:ind w:left="20"/>
              <w:jc w:val="both"/>
            </w:pPr>
            <w:r>
              <w:rPr>
                <w:rFonts w:ascii="Times New Roman"/>
                <w:b w:val="false"/>
                <w:i w:val="false"/>
                <w:color w:val="000000"/>
                <w:sz w:val="20"/>
              </w:rPr>
              <w:t>Оқушылар саны (адам)</w:t>
            </w:r>
          </w:p>
          <w:p>
            <w:pPr>
              <w:spacing w:after="20"/>
              <w:ind w:left="20"/>
              <w:jc w:val="both"/>
            </w:pPr>
            <w:r>
              <w:rPr>
                <w:rFonts w:ascii="Times New Roman"/>
                <w:b w:val="false"/>
                <w:i w:val="false"/>
                <w:color w:val="000000"/>
                <w:sz w:val="20"/>
              </w:rPr>
              <w:t>Аудан/қала қазақ тілінде</w:t>
            </w:r>
          </w:p>
          <w:p>
            <w:pPr>
              <w:spacing w:after="20"/>
              <w:ind w:left="20"/>
              <w:jc w:val="both"/>
            </w:pPr>
            <w:r>
              <w:rPr>
                <w:rFonts w:ascii="Times New Roman"/>
                <w:b w:val="false"/>
                <w:i w:val="false"/>
                <w:color w:val="000000"/>
                <w:sz w:val="20"/>
              </w:rPr>
              <w:t>Аудан/қала орыс тілінде</w:t>
            </w:r>
          </w:p>
          <w:p>
            <w:pPr>
              <w:spacing w:after="20"/>
              <w:ind w:left="20"/>
              <w:jc w:val="both"/>
            </w:pPr>
            <w:r>
              <w:rPr>
                <w:rFonts w:ascii="Times New Roman"/>
                <w:b w:val="false"/>
                <w:i w:val="false"/>
                <w:color w:val="000000"/>
                <w:sz w:val="20"/>
              </w:rPr>
              <w:t>Орналасқан мекен-жайы қазақ тілінде</w:t>
            </w:r>
          </w:p>
          <w:p>
            <w:pPr>
              <w:spacing w:after="20"/>
              <w:ind w:left="20"/>
              <w:jc w:val="both"/>
            </w:pPr>
            <w:r>
              <w:rPr>
                <w:rFonts w:ascii="Times New Roman"/>
                <w:b w:val="false"/>
                <w:i w:val="false"/>
                <w:color w:val="000000"/>
                <w:sz w:val="20"/>
              </w:rPr>
              <w:t>Орналасқан мекен-жайы орыс тілінде</w:t>
            </w:r>
          </w:p>
          <w:p>
            <w:pPr>
              <w:spacing w:after="20"/>
              <w:ind w:left="20"/>
              <w:jc w:val="both"/>
            </w:pPr>
            <w:r>
              <w:rPr>
                <w:rFonts w:ascii="Times New Roman"/>
                <w:b w:val="false"/>
                <w:i w:val="false"/>
                <w:color w:val="000000"/>
                <w:sz w:val="20"/>
              </w:rPr>
              <w:t>Жұмыс режимі қазақ тілінде</w:t>
            </w:r>
          </w:p>
          <w:p>
            <w:pPr>
              <w:spacing w:after="20"/>
              <w:ind w:left="20"/>
              <w:jc w:val="both"/>
            </w:pPr>
            <w:r>
              <w:rPr>
                <w:rFonts w:ascii="Times New Roman"/>
                <w:b w:val="false"/>
                <w:i w:val="false"/>
                <w:color w:val="000000"/>
                <w:sz w:val="20"/>
              </w:rPr>
              <w:t>Жұмыс режимі орыс тілінде</w:t>
            </w:r>
          </w:p>
          <w:p>
            <w:pPr>
              <w:spacing w:after="20"/>
              <w:ind w:left="20"/>
              <w:jc w:val="both"/>
            </w:pPr>
            <w:r>
              <w:rPr>
                <w:rFonts w:ascii="Times New Roman"/>
                <w:b w:val="false"/>
                <w:i w:val="false"/>
                <w:color w:val="000000"/>
                <w:sz w:val="20"/>
              </w:rPr>
              <w:t>Байланыс телефондары</w:t>
            </w:r>
          </w:p>
          <w:p>
            <w:pPr>
              <w:spacing w:after="20"/>
              <w:ind w:left="20"/>
              <w:jc w:val="both"/>
            </w:pPr>
            <w:r>
              <w:rPr>
                <w:rFonts w:ascii="Times New Roman"/>
                <w:b w:val="false"/>
                <w:i w:val="false"/>
                <w:color w:val="000000"/>
                <w:sz w:val="20"/>
              </w:rPr>
              <w:t>Электрондық пошта</w:t>
            </w:r>
          </w:p>
          <w:p>
            <w:pPr>
              <w:spacing w:after="20"/>
              <w:ind w:left="20"/>
              <w:jc w:val="both"/>
            </w:pPr>
            <w:r>
              <w:rPr>
                <w:rFonts w:ascii="Times New Roman"/>
                <w:b w:val="false"/>
                <w:i w:val="false"/>
                <w:color w:val="000000"/>
                <w:sz w:val="20"/>
              </w:rPr>
              <w:t>Ресми интернет-ресурс (сайт)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Балабақшалар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қаласының білім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Балабақша атауы қазақ тілінде</w:t>
            </w:r>
          </w:p>
          <w:p>
            <w:pPr>
              <w:spacing w:after="20"/>
              <w:ind w:left="20"/>
              <w:jc w:val="both"/>
            </w:pPr>
            <w:r>
              <w:rPr>
                <w:rFonts w:ascii="Times New Roman"/>
                <w:b w:val="false"/>
                <w:i w:val="false"/>
                <w:color w:val="000000"/>
                <w:sz w:val="20"/>
              </w:rPr>
              <w:t>Балабақша атауы орыс тілінде</w:t>
            </w:r>
          </w:p>
          <w:p>
            <w:pPr>
              <w:spacing w:after="20"/>
              <w:ind w:left="20"/>
              <w:jc w:val="both"/>
            </w:pPr>
            <w:r>
              <w:rPr>
                <w:rFonts w:ascii="Times New Roman"/>
                <w:b w:val="false"/>
                <w:i w:val="false"/>
                <w:color w:val="000000"/>
                <w:sz w:val="20"/>
              </w:rPr>
              <w:t>Басшының аты-жөні</w:t>
            </w:r>
          </w:p>
          <w:p>
            <w:pPr>
              <w:spacing w:after="20"/>
              <w:ind w:left="20"/>
              <w:jc w:val="both"/>
            </w:pPr>
            <w:r>
              <w:rPr>
                <w:rFonts w:ascii="Times New Roman"/>
                <w:b w:val="false"/>
                <w:i w:val="false"/>
                <w:color w:val="000000"/>
                <w:sz w:val="20"/>
              </w:rPr>
              <w:t>Балабақша түрі</w:t>
            </w:r>
          </w:p>
          <w:p>
            <w:pPr>
              <w:spacing w:after="20"/>
              <w:ind w:left="20"/>
              <w:jc w:val="both"/>
            </w:pPr>
            <w:r>
              <w:rPr>
                <w:rFonts w:ascii="Times New Roman"/>
                <w:b w:val="false"/>
                <w:i w:val="false"/>
                <w:color w:val="000000"/>
                <w:sz w:val="20"/>
              </w:rPr>
              <w:t>Тәрбиеленушілер саны (адам)</w:t>
            </w:r>
          </w:p>
          <w:p>
            <w:pPr>
              <w:spacing w:after="20"/>
              <w:ind w:left="20"/>
              <w:jc w:val="both"/>
            </w:pPr>
            <w:r>
              <w:rPr>
                <w:rFonts w:ascii="Times New Roman"/>
                <w:b w:val="false"/>
                <w:i w:val="false"/>
                <w:color w:val="000000"/>
                <w:sz w:val="20"/>
              </w:rPr>
              <w:t>Аудан/қала қазақ тілінде</w:t>
            </w:r>
          </w:p>
          <w:p>
            <w:pPr>
              <w:spacing w:after="20"/>
              <w:ind w:left="20"/>
              <w:jc w:val="both"/>
            </w:pPr>
            <w:r>
              <w:rPr>
                <w:rFonts w:ascii="Times New Roman"/>
                <w:b w:val="false"/>
                <w:i w:val="false"/>
                <w:color w:val="000000"/>
                <w:sz w:val="20"/>
              </w:rPr>
              <w:t>Аудан/қала орыс тілінде</w:t>
            </w:r>
          </w:p>
          <w:p>
            <w:pPr>
              <w:spacing w:after="20"/>
              <w:ind w:left="20"/>
              <w:jc w:val="both"/>
            </w:pPr>
            <w:r>
              <w:rPr>
                <w:rFonts w:ascii="Times New Roman"/>
                <w:b w:val="false"/>
                <w:i w:val="false"/>
                <w:color w:val="000000"/>
                <w:sz w:val="20"/>
              </w:rPr>
              <w:t>Орналасқан мекен-жайы қазақ тілінде</w:t>
            </w:r>
          </w:p>
          <w:p>
            <w:pPr>
              <w:spacing w:after="20"/>
              <w:ind w:left="20"/>
              <w:jc w:val="both"/>
            </w:pPr>
            <w:r>
              <w:rPr>
                <w:rFonts w:ascii="Times New Roman"/>
                <w:b w:val="false"/>
                <w:i w:val="false"/>
                <w:color w:val="000000"/>
                <w:sz w:val="20"/>
              </w:rPr>
              <w:t>Орналасқан мекен-жайы орыс тілінде</w:t>
            </w:r>
          </w:p>
          <w:p>
            <w:pPr>
              <w:spacing w:after="20"/>
              <w:ind w:left="20"/>
              <w:jc w:val="both"/>
            </w:pPr>
            <w:r>
              <w:rPr>
                <w:rFonts w:ascii="Times New Roman"/>
                <w:b w:val="false"/>
                <w:i w:val="false"/>
                <w:color w:val="000000"/>
                <w:sz w:val="20"/>
              </w:rPr>
              <w:t>Жұмыс режимі қазақ тілінде</w:t>
            </w:r>
          </w:p>
          <w:p>
            <w:pPr>
              <w:spacing w:after="20"/>
              <w:ind w:left="20"/>
              <w:jc w:val="both"/>
            </w:pPr>
            <w:r>
              <w:rPr>
                <w:rFonts w:ascii="Times New Roman"/>
                <w:b w:val="false"/>
                <w:i w:val="false"/>
                <w:color w:val="000000"/>
                <w:sz w:val="20"/>
              </w:rPr>
              <w:t>Жұмыс режимі орыс тілінде</w:t>
            </w:r>
          </w:p>
          <w:p>
            <w:pPr>
              <w:spacing w:after="20"/>
              <w:ind w:left="20"/>
              <w:jc w:val="both"/>
            </w:pPr>
            <w:r>
              <w:rPr>
                <w:rFonts w:ascii="Times New Roman"/>
                <w:b w:val="false"/>
                <w:i w:val="false"/>
                <w:color w:val="000000"/>
                <w:sz w:val="20"/>
              </w:rPr>
              <w:t>Байланыс телефондары</w:t>
            </w:r>
          </w:p>
          <w:p>
            <w:pPr>
              <w:spacing w:after="20"/>
              <w:ind w:left="20"/>
              <w:jc w:val="both"/>
            </w:pPr>
            <w:r>
              <w:rPr>
                <w:rFonts w:ascii="Times New Roman"/>
                <w:b w:val="false"/>
                <w:i w:val="false"/>
                <w:color w:val="000000"/>
                <w:sz w:val="20"/>
              </w:rPr>
              <w:t>Электрондық пошта</w:t>
            </w:r>
          </w:p>
          <w:p>
            <w:pPr>
              <w:spacing w:after="20"/>
              <w:ind w:left="20"/>
              <w:jc w:val="both"/>
            </w:pPr>
            <w:r>
              <w:rPr>
                <w:rFonts w:ascii="Times New Roman"/>
                <w:b w:val="false"/>
                <w:i w:val="false"/>
                <w:color w:val="000000"/>
                <w:sz w:val="20"/>
              </w:rPr>
              <w:t>Ресми интернет-ресурс (сайт)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Арнайы және интернаттық ұйымдар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қаласының білім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 қазақ тілінде</w:t>
            </w:r>
          </w:p>
          <w:p>
            <w:pPr>
              <w:spacing w:after="20"/>
              <w:ind w:left="20"/>
              <w:jc w:val="both"/>
            </w:pPr>
            <w:r>
              <w:rPr>
                <w:rFonts w:ascii="Times New Roman"/>
                <w:b w:val="false"/>
                <w:i w:val="false"/>
                <w:color w:val="000000"/>
                <w:sz w:val="20"/>
              </w:rPr>
              <w:t>Ұйымның атауы орыс тілінде</w:t>
            </w:r>
          </w:p>
          <w:p>
            <w:pPr>
              <w:spacing w:after="20"/>
              <w:ind w:left="20"/>
              <w:jc w:val="both"/>
            </w:pPr>
            <w:r>
              <w:rPr>
                <w:rFonts w:ascii="Times New Roman"/>
                <w:b w:val="false"/>
                <w:i w:val="false"/>
                <w:color w:val="000000"/>
                <w:sz w:val="20"/>
              </w:rPr>
              <w:t>Басшының аты-жөні</w:t>
            </w:r>
          </w:p>
          <w:p>
            <w:pPr>
              <w:spacing w:after="20"/>
              <w:ind w:left="20"/>
              <w:jc w:val="both"/>
            </w:pPr>
            <w:r>
              <w:rPr>
                <w:rFonts w:ascii="Times New Roman"/>
                <w:b w:val="false"/>
                <w:i w:val="false"/>
                <w:color w:val="000000"/>
                <w:sz w:val="20"/>
              </w:rPr>
              <w:t>Қызмет бағыты қазақ тілінде</w:t>
            </w:r>
          </w:p>
          <w:p>
            <w:pPr>
              <w:spacing w:after="20"/>
              <w:ind w:left="20"/>
              <w:jc w:val="both"/>
            </w:pPr>
            <w:r>
              <w:rPr>
                <w:rFonts w:ascii="Times New Roman"/>
                <w:b w:val="false"/>
                <w:i w:val="false"/>
                <w:color w:val="000000"/>
                <w:sz w:val="20"/>
              </w:rPr>
              <w:t>Қызмет бағыты орыс тілінде</w:t>
            </w:r>
          </w:p>
          <w:p>
            <w:pPr>
              <w:spacing w:after="20"/>
              <w:ind w:left="20"/>
              <w:jc w:val="both"/>
            </w:pPr>
            <w:r>
              <w:rPr>
                <w:rFonts w:ascii="Times New Roman"/>
                <w:b w:val="false"/>
                <w:i w:val="false"/>
                <w:color w:val="000000"/>
                <w:sz w:val="20"/>
              </w:rPr>
              <w:t>Білім алушылардың саны</w:t>
            </w:r>
          </w:p>
          <w:p>
            <w:pPr>
              <w:spacing w:after="20"/>
              <w:ind w:left="20"/>
              <w:jc w:val="both"/>
            </w:pPr>
            <w:r>
              <w:rPr>
                <w:rFonts w:ascii="Times New Roman"/>
                <w:b w:val="false"/>
                <w:i w:val="false"/>
                <w:color w:val="000000"/>
                <w:sz w:val="20"/>
              </w:rPr>
              <w:t>Аудан/қала қазақ тілінде</w:t>
            </w:r>
          </w:p>
          <w:p>
            <w:pPr>
              <w:spacing w:after="20"/>
              <w:ind w:left="20"/>
              <w:jc w:val="both"/>
            </w:pPr>
            <w:r>
              <w:rPr>
                <w:rFonts w:ascii="Times New Roman"/>
                <w:b w:val="false"/>
                <w:i w:val="false"/>
                <w:color w:val="000000"/>
                <w:sz w:val="20"/>
              </w:rPr>
              <w:t>Аудан/қала орыс тілінде</w:t>
            </w:r>
          </w:p>
          <w:p>
            <w:pPr>
              <w:spacing w:after="20"/>
              <w:ind w:left="20"/>
              <w:jc w:val="both"/>
            </w:pPr>
            <w:r>
              <w:rPr>
                <w:rFonts w:ascii="Times New Roman"/>
                <w:b w:val="false"/>
                <w:i w:val="false"/>
                <w:color w:val="000000"/>
                <w:sz w:val="20"/>
              </w:rPr>
              <w:t>Орналасқан мекен-жайы қазақ тілінде</w:t>
            </w:r>
          </w:p>
          <w:p>
            <w:pPr>
              <w:spacing w:after="20"/>
              <w:ind w:left="20"/>
              <w:jc w:val="both"/>
            </w:pPr>
            <w:r>
              <w:rPr>
                <w:rFonts w:ascii="Times New Roman"/>
                <w:b w:val="false"/>
                <w:i w:val="false"/>
                <w:color w:val="000000"/>
                <w:sz w:val="20"/>
              </w:rPr>
              <w:t>Орналасқан мекен-жайы орыс тілінде</w:t>
            </w:r>
          </w:p>
          <w:p>
            <w:pPr>
              <w:spacing w:after="20"/>
              <w:ind w:left="20"/>
              <w:jc w:val="both"/>
            </w:pPr>
            <w:r>
              <w:rPr>
                <w:rFonts w:ascii="Times New Roman"/>
                <w:b w:val="false"/>
                <w:i w:val="false"/>
                <w:color w:val="000000"/>
                <w:sz w:val="20"/>
              </w:rPr>
              <w:t>Жұмыс режимі қазақ тілінде</w:t>
            </w:r>
          </w:p>
          <w:p>
            <w:pPr>
              <w:spacing w:after="20"/>
              <w:ind w:left="20"/>
              <w:jc w:val="both"/>
            </w:pPr>
            <w:r>
              <w:rPr>
                <w:rFonts w:ascii="Times New Roman"/>
                <w:b w:val="false"/>
                <w:i w:val="false"/>
                <w:color w:val="000000"/>
                <w:sz w:val="20"/>
              </w:rPr>
              <w:t>Жұмыс режимі орыс тілінде</w:t>
            </w:r>
          </w:p>
          <w:p>
            <w:pPr>
              <w:spacing w:after="20"/>
              <w:ind w:left="20"/>
              <w:jc w:val="both"/>
            </w:pPr>
            <w:r>
              <w:rPr>
                <w:rFonts w:ascii="Times New Roman"/>
                <w:b w:val="false"/>
                <w:i w:val="false"/>
                <w:color w:val="000000"/>
                <w:sz w:val="20"/>
              </w:rPr>
              <w:t>Байланыс телефондары</w:t>
            </w:r>
          </w:p>
          <w:p>
            <w:pPr>
              <w:spacing w:after="20"/>
              <w:ind w:left="20"/>
              <w:jc w:val="both"/>
            </w:pPr>
            <w:r>
              <w:rPr>
                <w:rFonts w:ascii="Times New Roman"/>
                <w:b w:val="false"/>
                <w:i w:val="false"/>
                <w:color w:val="000000"/>
                <w:sz w:val="20"/>
              </w:rPr>
              <w:t>Электрондық пошта</w:t>
            </w:r>
          </w:p>
          <w:p>
            <w:pPr>
              <w:spacing w:after="20"/>
              <w:ind w:left="20"/>
              <w:jc w:val="both"/>
            </w:pPr>
            <w:r>
              <w:rPr>
                <w:rFonts w:ascii="Times New Roman"/>
                <w:b w:val="false"/>
                <w:i w:val="false"/>
                <w:color w:val="000000"/>
                <w:sz w:val="20"/>
              </w:rPr>
              <w:t>Ресми интернет-ресурс (сайт)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Техникалық және кәсіптік білім беру мекемелері (колледждер)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p>
            <w:pPr>
              <w:spacing w:after="20"/>
              <w:ind w:left="20"/>
              <w:jc w:val="both"/>
            </w:pPr>
            <w:r>
              <w:rPr>
                <w:rFonts w:ascii="Times New Roman"/>
                <w:b w:val="false"/>
                <w:i w:val="false"/>
                <w:color w:val="000000"/>
                <w:sz w:val="20"/>
              </w:rPr>
              <w:t>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қаласының білім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Колледж атауы қазақ тілінде</w:t>
            </w:r>
          </w:p>
          <w:p>
            <w:pPr>
              <w:spacing w:after="20"/>
              <w:ind w:left="20"/>
              <w:jc w:val="both"/>
            </w:pPr>
            <w:r>
              <w:rPr>
                <w:rFonts w:ascii="Times New Roman"/>
                <w:b w:val="false"/>
                <w:i w:val="false"/>
                <w:color w:val="000000"/>
                <w:sz w:val="20"/>
              </w:rPr>
              <w:t>Колледж атауы орыс тілінде</w:t>
            </w:r>
          </w:p>
          <w:p>
            <w:pPr>
              <w:spacing w:after="20"/>
              <w:ind w:left="20"/>
              <w:jc w:val="both"/>
            </w:pPr>
            <w:r>
              <w:rPr>
                <w:rFonts w:ascii="Times New Roman"/>
                <w:b w:val="false"/>
                <w:i w:val="false"/>
                <w:color w:val="000000"/>
                <w:sz w:val="20"/>
              </w:rPr>
              <w:t>Колледж түрі (мемлекеттік/жеке) қазақ тілінде</w:t>
            </w:r>
          </w:p>
          <w:p>
            <w:pPr>
              <w:spacing w:after="20"/>
              <w:ind w:left="20"/>
              <w:jc w:val="both"/>
            </w:pPr>
            <w:r>
              <w:rPr>
                <w:rFonts w:ascii="Times New Roman"/>
                <w:b w:val="false"/>
                <w:i w:val="false"/>
                <w:color w:val="000000"/>
                <w:sz w:val="20"/>
              </w:rPr>
              <w:t>Колледж түрі (мемлекеттік/жеке) орыс тілінде</w:t>
            </w:r>
          </w:p>
          <w:p>
            <w:pPr>
              <w:spacing w:after="20"/>
              <w:ind w:left="20"/>
              <w:jc w:val="both"/>
            </w:pPr>
            <w:r>
              <w:rPr>
                <w:rFonts w:ascii="Times New Roman"/>
                <w:b w:val="false"/>
                <w:i w:val="false"/>
                <w:color w:val="000000"/>
                <w:sz w:val="20"/>
              </w:rPr>
              <w:t>Басшының аты-жөні</w:t>
            </w:r>
          </w:p>
          <w:p>
            <w:pPr>
              <w:spacing w:after="20"/>
              <w:ind w:left="20"/>
              <w:jc w:val="both"/>
            </w:pPr>
            <w:r>
              <w:rPr>
                <w:rFonts w:ascii="Times New Roman"/>
                <w:b w:val="false"/>
                <w:i w:val="false"/>
                <w:color w:val="000000"/>
                <w:sz w:val="20"/>
              </w:rPr>
              <w:t>Қызмет бағыты қазақ тілінде</w:t>
            </w:r>
          </w:p>
          <w:p>
            <w:pPr>
              <w:spacing w:after="20"/>
              <w:ind w:left="20"/>
              <w:jc w:val="both"/>
            </w:pPr>
            <w:r>
              <w:rPr>
                <w:rFonts w:ascii="Times New Roman"/>
                <w:b w:val="false"/>
                <w:i w:val="false"/>
                <w:color w:val="000000"/>
                <w:sz w:val="20"/>
              </w:rPr>
              <w:t>Қызмет бағыты орыс тілінде</w:t>
            </w:r>
          </w:p>
          <w:p>
            <w:pPr>
              <w:spacing w:after="20"/>
              <w:ind w:left="20"/>
              <w:jc w:val="both"/>
            </w:pPr>
            <w:r>
              <w:rPr>
                <w:rFonts w:ascii="Times New Roman"/>
                <w:b w:val="false"/>
                <w:i w:val="false"/>
                <w:color w:val="000000"/>
                <w:sz w:val="20"/>
              </w:rPr>
              <w:t>Мамандықтар қазақ тілінде</w:t>
            </w:r>
          </w:p>
          <w:p>
            <w:pPr>
              <w:spacing w:after="20"/>
              <w:ind w:left="20"/>
              <w:jc w:val="both"/>
            </w:pPr>
            <w:r>
              <w:rPr>
                <w:rFonts w:ascii="Times New Roman"/>
                <w:b w:val="false"/>
                <w:i w:val="false"/>
                <w:color w:val="000000"/>
                <w:sz w:val="20"/>
              </w:rPr>
              <w:t>Мамандықтар орыс тілінде</w:t>
            </w:r>
          </w:p>
          <w:p>
            <w:pPr>
              <w:spacing w:after="20"/>
              <w:ind w:left="20"/>
              <w:jc w:val="both"/>
            </w:pPr>
            <w:r>
              <w:rPr>
                <w:rFonts w:ascii="Times New Roman"/>
                <w:b w:val="false"/>
                <w:i w:val="false"/>
                <w:color w:val="000000"/>
                <w:sz w:val="20"/>
              </w:rPr>
              <w:t>Білім алушылардың саны</w:t>
            </w:r>
          </w:p>
          <w:p>
            <w:pPr>
              <w:spacing w:after="20"/>
              <w:ind w:left="20"/>
              <w:jc w:val="both"/>
            </w:pPr>
            <w:r>
              <w:rPr>
                <w:rFonts w:ascii="Times New Roman"/>
                <w:b w:val="false"/>
                <w:i w:val="false"/>
                <w:color w:val="000000"/>
                <w:sz w:val="20"/>
              </w:rPr>
              <w:t>Аудан/қала қазақ тілінде</w:t>
            </w:r>
          </w:p>
          <w:p>
            <w:pPr>
              <w:spacing w:after="20"/>
              <w:ind w:left="20"/>
              <w:jc w:val="both"/>
            </w:pPr>
            <w:r>
              <w:rPr>
                <w:rFonts w:ascii="Times New Roman"/>
                <w:b w:val="false"/>
                <w:i w:val="false"/>
                <w:color w:val="000000"/>
                <w:sz w:val="20"/>
              </w:rPr>
              <w:t>Аудан/қала орыс тілінде</w:t>
            </w:r>
          </w:p>
          <w:p>
            <w:pPr>
              <w:spacing w:after="20"/>
              <w:ind w:left="20"/>
              <w:jc w:val="both"/>
            </w:pPr>
            <w:r>
              <w:rPr>
                <w:rFonts w:ascii="Times New Roman"/>
                <w:b w:val="false"/>
                <w:i w:val="false"/>
                <w:color w:val="000000"/>
                <w:sz w:val="20"/>
              </w:rPr>
              <w:t>Орналасқан мекен-жайы қазақ тілінде</w:t>
            </w:r>
          </w:p>
          <w:p>
            <w:pPr>
              <w:spacing w:after="20"/>
              <w:ind w:left="20"/>
              <w:jc w:val="both"/>
            </w:pPr>
            <w:r>
              <w:rPr>
                <w:rFonts w:ascii="Times New Roman"/>
                <w:b w:val="false"/>
                <w:i w:val="false"/>
                <w:color w:val="000000"/>
                <w:sz w:val="20"/>
              </w:rPr>
              <w:t>Орналасқан мекен-жайы орыс тілінде</w:t>
            </w:r>
          </w:p>
          <w:p>
            <w:pPr>
              <w:spacing w:after="20"/>
              <w:ind w:left="20"/>
              <w:jc w:val="both"/>
            </w:pPr>
            <w:r>
              <w:rPr>
                <w:rFonts w:ascii="Times New Roman"/>
                <w:b w:val="false"/>
                <w:i w:val="false"/>
                <w:color w:val="000000"/>
                <w:sz w:val="20"/>
              </w:rPr>
              <w:t>Жұмыс режимі қазақ тілінде</w:t>
            </w:r>
          </w:p>
          <w:p>
            <w:pPr>
              <w:spacing w:after="20"/>
              <w:ind w:left="20"/>
              <w:jc w:val="both"/>
            </w:pPr>
            <w:r>
              <w:rPr>
                <w:rFonts w:ascii="Times New Roman"/>
                <w:b w:val="false"/>
                <w:i w:val="false"/>
                <w:color w:val="000000"/>
                <w:sz w:val="20"/>
              </w:rPr>
              <w:t>Жұмыс режимі орыс тілінде</w:t>
            </w:r>
          </w:p>
          <w:p>
            <w:pPr>
              <w:spacing w:after="20"/>
              <w:ind w:left="20"/>
              <w:jc w:val="both"/>
            </w:pPr>
            <w:r>
              <w:rPr>
                <w:rFonts w:ascii="Times New Roman"/>
                <w:b w:val="false"/>
                <w:i w:val="false"/>
                <w:color w:val="000000"/>
                <w:sz w:val="20"/>
              </w:rPr>
              <w:t>Байланыс телефондары</w:t>
            </w:r>
          </w:p>
          <w:p>
            <w:pPr>
              <w:spacing w:after="20"/>
              <w:ind w:left="20"/>
              <w:jc w:val="both"/>
            </w:pPr>
            <w:r>
              <w:rPr>
                <w:rFonts w:ascii="Times New Roman"/>
                <w:b w:val="false"/>
                <w:i w:val="false"/>
                <w:color w:val="000000"/>
                <w:sz w:val="20"/>
              </w:rPr>
              <w:t>Электрондық пошта</w:t>
            </w:r>
          </w:p>
          <w:p>
            <w:pPr>
              <w:spacing w:after="20"/>
              <w:ind w:left="20"/>
              <w:jc w:val="both"/>
            </w:pPr>
            <w:r>
              <w:rPr>
                <w:rFonts w:ascii="Times New Roman"/>
                <w:b w:val="false"/>
                <w:i w:val="false"/>
                <w:color w:val="000000"/>
                <w:sz w:val="20"/>
              </w:rPr>
              <w:t>Ресми интернет-ресурс (сайт)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Қосымша білім беру ұйымдары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 сайын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қаласының білім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 қазақ тілінде</w:t>
            </w:r>
          </w:p>
          <w:p>
            <w:pPr>
              <w:spacing w:after="20"/>
              <w:ind w:left="20"/>
              <w:jc w:val="both"/>
            </w:pPr>
            <w:r>
              <w:rPr>
                <w:rFonts w:ascii="Times New Roman"/>
                <w:b w:val="false"/>
                <w:i w:val="false"/>
                <w:color w:val="000000"/>
                <w:sz w:val="20"/>
              </w:rPr>
              <w:t>Ұйымның атауы орыс тілінде</w:t>
            </w:r>
          </w:p>
          <w:p>
            <w:pPr>
              <w:spacing w:after="20"/>
              <w:ind w:left="20"/>
              <w:jc w:val="both"/>
            </w:pPr>
            <w:r>
              <w:rPr>
                <w:rFonts w:ascii="Times New Roman"/>
                <w:b w:val="false"/>
                <w:i w:val="false"/>
                <w:color w:val="000000"/>
                <w:sz w:val="20"/>
              </w:rPr>
              <w:t>Басшының аты-жөні</w:t>
            </w:r>
          </w:p>
          <w:p>
            <w:pPr>
              <w:spacing w:after="20"/>
              <w:ind w:left="20"/>
              <w:jc w:val="both"/>
            </w:pPr>
            <w:r>
              <w:rPr>
                <w:rFonts w:ascii="Times New Roman"/>
                <w:b w:val="false"/>
                <w:i w:val="false"/>
                <w:color w:val="000000"/>
                <w:sz w:val="20"/>
              </w:rPr>
              <w:t>Қызмет бағыты қазақ тілінде</w:t>
            </w:r>
          </w:p>
          <w:p>
            <w:pPr>
              <w:spacing w:after="20"/>
              <w:ind w:left="20"/>
              <w:jc w:val="both"/>
            </w:pPr>
            <w:r>
              <w:rPr>
                <w:rFonts w:ascii="Times New Roman"/>
                <w:b w:val="false"/>
                <w:i w:val="false"/>
                <w:color w:val="000000"/>
                <w:sz w:val="20"/>
              </w:rPr>
              <w:t>Қызмет бағыты орыс тілінде</w:t>
            </w:r>
          </w:p>
          <w:p>
            <w:pPr>
              <w:spacing w:after="20"/>
              <w:ind w:left="20"/>
              <w:jc w:val="both"/>
            </w:pPr>
            <w:r>
              <w:rPr>
                <w:rFonts w:ascii="Times New Roman"/>
                <w:b w:val="false"/>
                <w:i w:val="false"/>
                <w:color w:val="000000"/>
                <w:sz w:val="20"/>
              </w:rPr>
              <w:t>Аудан/қала қазақ тілінде</w:t>
            </w:r>
          </w:p>
          <w:p>
            <w:pPr>
              <w:spacing w:after="20"/>
              <w:ind w:left="20"/>
              <w:jc w:val="both"/>
            </w:pPr>
            <w:r>
              <w:rPr>
                <w:rFonts w:ascii="Times New Roman"/>
                <w:b w:val="false"/>
                <w:i w:val="false"/>
                <w:color w:val="000000"/>
                <w:sz w:val="20"/>
              </w:rPr>
              <w:t>Аудан/қала орыс тілінде</w:t>
            </w:r>
          </w:p>
          <w:p>
            <w:pPr>
              <w:spacing w:after="20"/>
              <w:ind w:left="20"/>
              <w:jc w:val="both"/>
            </w:pPr>
            <w:r>
              <w:rPr>
                <w:rFonts w:ascii="Times New Roman"/>
                <w:b w:val="false"/>
                <w:i w:val="false"/>
                <w:color w:val="000000"/>
                <w:sz w:val="20"/>
              </w:rPr>
              <w:t>Орналасқан мекен-жайы қазақ тілінде</w:t>
            </w:r>
          </w:p>
          <w:p>
            <w:pPr>
              <w:spacing w:after="20"/>
              <w:ind w:left="20"/>
              <w:jc w:val="both"/>
            </w:pPr>
            <w:r>
              <w:rPr>
                <w:rFonts w:ascii="Times New Roman"/>
                <w:b w:val="false"/>
                <w:i w:val="false"/>
                <w:color w:val="000000"/>
                <w:sz w:val="20"/>
              </w:rPr>
              <w:t>Орналасқан мекен-жайы орыс тілінде</w:t>
            </w:r>
          </w:p>
          <w:p>
            <w:pPr>
              <w:spacing w:after="20"/>
              <w:ind w:left="20"/>
              <w:jc w:val="both"/>
            </w:pPr>
            <w:r>
              <w:rPr>
                <w:rFonts w:ascii="Times New Roman"/>
                <w:b w:val="false"/>
                <w:i w:val="false"/>
                <w:color w:val="000000"/>
                <w:sz w:val="20"/>
              </w:rPr>
              <w:t>Жұмыс режимі қазақ тілінде</w:t>
            </w:r>
          </w:p>
          <w:p>
            <w:pPr>
              <w:spacing w:after="20"/>
              <w:ind w:left="20"/>
              <w:jc w:val="both"/>
            </w:pPr>
            <w:r>
              <w:rPr>
                <w:rFonts w:ascii="Times New Roman"/>
                <w:b w:val="false"/>
                <w:i w:val="false"/>
                <w:color w:val="000000"/>
                <w:sz w:val="20"/>
              </w:rPr>
              <w:t>Жұмыс режимі орыс тілінде</w:t>
            </w:r>
          </w:p>
          <w:p>
            <w:pPr>
              <w:spacing w:after="20"/>
              <w:ind w:left="20"/>
              <w:jc w:val="both"/>
            </w:pPr>
            <w:r>
              <w:rPr>
                <w:rFonts w:ascii="Times New Roman"/>
                <w:b w:val="false"/>
                <w:i w:val="false"/>
                <w:color w:val="000000"/>
                <w:sz w:val="20"/>
              </w:rPr>
              <w:t>Байланыс телефондары</w:t>
            </w:r>
          </w:p>
          <w:p>
            <w:pPr>
              <w:spacing w:after="20"/>
              <w:ind w:left="20"/>
              <w:jc w:val="both"/>
            </w:pPr>
            <w:r>
              <w:rPr>
                <w:rFonts w:ascii="Times New Roman"/>
                <w:b w:val="false"/>
                <w:i w:val="false"/>
                <w:color w:val="000000"/>
                <w:sz w:val="20"/>
              </w:rPr>
              <w:t>Электрондық пошта</w:t>
            </w:r>
          </w:p>
          <w:p>
            <w:pPr>
              <w:spacing w:after="20"/>
              <w:ind w:left="20"/>
              <w:jc w:val="both"/>
            </w:pPr>
            <w:r>
              <w:rPr>
                <w:rFonts w:ascii="Times New Roman"/>
                <w:b w:val="false"/>
                <w:i w:val="false"/>
                <w:color w:val="000000"/>
                <w:sz w:val="20"/>
              </w:rPr>
              <w:t>Ресми интернет-ресурс (сайт)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оқу орындарының (бұдан әрі-ЖОО) тізбесі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 сайын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қаласының отбасы, балалар және жастар істері жөніндегі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ЖОО атауы қазақ тілінде</w:t>
            </w:r>
          </w:p>
          <w:p>
            <w:pPr>
              <w:spacing w:after="20"/>
              <w:ind w:left="20"/>
              <w:jc w:val="both"/>
            </w:pPr>
            <w:r>
              <w:rPr>
                <w:rFonts w:ascii="Times New Roman"/>
                <w:b w:val="false"/>
                <w:i w:val="false"/>
                <w:color w:val="000000"/>
                <w:sz w:val="20"/>
              </w:rPr>
              <w:t>ЖОО атауы орыс тілінде</w:t>
            </w:r>
          </w:p>
          <w:p>
            <w:pPr>
              <w:spacing w:after="20"/>
              <w:ind w:left="20"/>
              <w:jc w:val="both"/>
            </w:pPr>
            <w:r>
              <w:rPr>
                <w:rFonts w:ascii="Times New Roman"/>
                <w:b w:val="false"/>
                <w:i w:val="false"/>
                <w:color w:val="000000"/>
                <w:sz w:val="20"/>
              </w:rPr>
              <w:t>Басшының аты-жөні</w:t>
            </w:r>
          </w:p>
          <w:p>
            <w:pPr>
              <w:spacing w:after="20"/>
              <w:ind w:left="20"/>
              <w:jc w:val="both"/>
            </w:pPr>
            <w:r>
              <w:rPr>
                <w:rFonts w:ascii="Times New Roman"/>
                <w:b w:val="false"/>
                <w:i w:val="false"/>
                <w:color w:val="000000"/>
                <w:sz w:val="20"/>
              </w:rPr>
              <w:t>Қызмет бағыты қазақ тілінде</w:t>
            </w:r>
          </w:p>
          <w:p>
            <w:pPr>
              <w:spacing w:after="20"/>
              <w:ind w:left="20"/>
              <w:jc w:val="both"/>
            </w:pPr>
            <w:r>
              <w:rPr>
                <w:rFonts w:ascii="Times New Roman"/>
                <w:b w:val="false"/>
                <w:i w:val="false"/>
                <w:color w:val="000000"/>
                <w:sz w:val="20"/>
              </w:rPr>
              <w:t>Қызмет бағыты орыс тілінде</w:t>
            </w:r>
          </w:p>
          <w:p>
            <w:pPr>
              <w:spacing w:after="20"/>
              <w:ind w:left="20"/>
              <w:jc w:val="both"/>
            </w:pPr>
            <w:r>
              <w:rPr>
                <w:rFonts w:ascii="Times New Roman"/>
                <w:b w:val="false"/>
                <w:i w:val="false"/>
                <w:color w:val="000000"/>
                <w:sz w:val="20"/>
              </w:rPr>
              <w:t>Мамандықтар қазақ тілінде</w:t>
            </w:r>
          </w:p>
          <w:p>
            <w:pPr>
              <w:spacing w:after="20"/>
              <w:ind w:left="20"/>
              <w:jc w:val="both"/>
            </w:pPr>
            <w:r>
              <w:rPr>
                <w:rFonts w:ascii="Times New Roman"/>
                <w:b w:val="false"/>
                <w:i w:val="false"/>
                <w:color w:val="000000"/>
                <w:sz w:val="20"/>
              </w:rPr>
              <w:t>Мамандықтар орыс тілінде</w:t>
            </w:r>
          </w:p>
          <w:p>
            <w:pPr>
              <w:spacing w:after="20"/>
              <w:ind w:left="20"/>
              <w:jc w:val="both"/>
            </w:pPr>
            <w:r>
              <w:rPr>
                <w:rFonts w:ascii="Times New Roman"/>
                <w:b w:val="false"/>
                <w:i w:val="false"/>
                <w:color w:val="000000"/>
                <w:sz w:val="20"/>
              </w:rPr>
              <w:t>Білім алушылардың саны</w:t>
            </w:r>
          </w:p>
          <w:p>
            <w:pPr>
              <w:spacing w:after="20"/>
              <w:ind w:left="20"/>
              <w:jc w:val="both"/>
            </w:pPr>
            <w:r>
              <w:rPr>
                <w:rFonts w:ascii="Times New Roman"/>
                <w:b w:val="false"/>
                <w:i w:val="false"/>
                <w:color w:val="000000"/>
                <w:sz w:val="20"/>
              </w:rPr>
              <w:t>Елдімекеннің атауы қазақ тілінде</w:t>
            </w:r>
          </w:p>
          <w:p>
            <w:pPr>
              <w:spacing w:after="20"/>
              <w:ind w:left="20"/>
              <w:jc w:val="both"/>
            </w:pPr>
            <w:r>
              <w:rPr>
                <w:rFonts w:ascii="Times New Roman"/>
                <w:b w:val="false"/>
                <w:i w:val="false"/>
                <w:color w:val="000000"/>
                <w:sz w:val="20"/>
              </w:rPr>
              <w:t>Елдімекеннің атауы орыс тілінде</w:t>
            </w:r>
          </w:p>
          <w:p>
            <w:pPr>
              <w:spacing w:after="20"/>
              <w:ind w:left="20"/>
              <w:jc w:val="both"/>
            </w:pPr>
            <w:r>
              <w:rPr>
                <w:rFonts w:ascii="Times New Roman"/>
                <w:b w:val="false"/>
                <w:i w:val="false"/>
                <w:color w:val="000000"/>
                <w:sz w:val="20"/>
              </w:rPr>
              <w:t>Байланыс телефондары</w:t>
            </w:r>
          </w:p>
          <w:p>
            <w:pPr>
              <w:spacing w:after="20"/>
              <w:ind w:left="20"/>
              <w:jc w:val="both"/>
            </w:pPr>
            <w:r>
              <w:rPr>
                <w:rFonts w:ascii="Times New Roman"/>
                <w:b w:val="false"/>
                <w:i w:val="false"/>
                <w:color w:val="000000"/>
                <w:sz w:val="20"/>
              </w:rPr>
              <w:t>Электрондық пошта</w:t>
            </w:r>
          </w:p>
          <w:p>
            <w:pPr>
              <w:spacing w:after="20"/>
              <w:ind w:left="20"/>
              <w:jc w:val="both"/>
            </w:pPr>
            <w:r>
              <w:rPr>
                <w:rFonts w:ascii="Times New Roman"/>
                <w:b w:val="false"/>
                <w:i w:val="false"/>
                <w:color w:val="000000"/>
                <w:sz w:val="20"/>
              </w:rPr>
              <w:t>Жұмыс режимі қазақ тілінде</w:t>
            </w:r>
          </w:p>
          <w:p>
            <w:pPr>
              <w:spacing w:after="20"/>
              <w:ind w:left="20"/>
              <w:jc w:val="both"/>
            </w:pPr>
            <w:r>
              <w:rPr>
                <w:rFonts w:ascii="Times New Roman"/>
                <w:b w:val="false"/>
                <w:i w:val="false"/>
                <w:color w:val="000000"/>
                <w:sz w:val="20"/>
              </w:rPr>
              <w:t>Жұмыс режимі орыс тілінде</w:t>
            </w:r>
          </w:p>
          <w:p>
            <w:pPr>
              <w:spacing w:after="20"/>
              <w:ind w:left="20"/>
              <w:jc w:val="both"/>
            </w:pPr>
            <w:r>
              <w:rPr>
                <w:rFonts w:ascii="Times New Roman"/>
                <w:b w:val="false"/>
                <w:i w:val="false"/>
                <w:color w:val="000000"/>
                <w:sz w:val="20"/>
              </w:rPr>
              <w:t>Ресми интернет-ресурс</w:t>
            </w:r>
          </w:p>
          <w:p>
            <w:pPr>
              <w:spacing w:after="20"/>
              <w:ind w:left="20"/>
              <w:jc w:val="both"/>
            </w:pPr>
            <w:r>
              <w:rPr>
                <w:rFonts w:ascii="Times New Roman"/>
                <w:b w:val="false"/>
                <w:i w:val="false"/>
                <w:color w:val="000000"/>
                <w:sz w:val="20"/>
              </w:rPr>
              <w:t>Орналасқан мекен-жайы қазақ тілінде</w:t>
            </w:r>
          </w:p>
          <w:p>
            <w:pPr>
              <w:spacing w:after="20"/>
              <w:ind w:left="20"/>
              <w:jc w:val="both"/>
            </w:pPr>
            <w:r>
              <w:rPr>
                <w:rFonts w:ascii="Times New Roman"/>
                <w:b w:val="false"/>
                <w:i w:val="false"/>
                <w:color w:val="000000"/>
                <w:sz w:val="20"/>
              </w:rPr>
              <w:t>Орналасқан мекен-жайы орыс тілінде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оқу орындарының статистикасы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 сайын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қаласының отбасы, балалар және жастар істері жөніндегі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ЖОО атауы қазақ тілінде</w:t>
            </w:r>
          </w:p>
          <w:p>
            <w:pPr>
              <w:spacing w:after="20"/>
              <w:ind w:left="20"/>
              <w:jc w:val="both"/>
            </w:pPr>
            <w:r>
              <w:rPr>
                <w:rFonts w:ascii="Times New Roman"/>
                <w:b w:val="false"/>
                <w:i w:val="false"/>
                <w:color w:val="000000"/>
                <w:sz w:val="20"/>
              </w:rPr>
              <w:t>ЖОО атауы орыс тілінде</w:t>
            </w:r>
          </w:p>
          <w:p>
            <w:pPr>
              <w:spacing w:after="20"/>
              <w:ind w:left="20"/>
              <w:jc w:val="both"/>
            </w:pPr>
            <w:r>
              <w:rPr>
                <w:rFonts w:ascii="Times New Roman"/>
                <w:b w:val="false"/>
                <w:i w:val="false"/>
                <w:color w:val="000000"/>
                <w:sz w:val="20"/>
              </w:rPr>
              <w:t>Студенттер саны (адам)</w:t>
            </w:r>
          </w:p>
          <w:p>
            <w:pPr>
              <w:spacing w:after="20"/>
              <w:ind w:left="20"/>
              <w:jc w:val="both"/>
            </w:pPr>
            <w:r>
              <w:rPr>
                <w:rFonts w:ascii="Times New Roman"/>
                <w:b w:val="false"/>
                <w:i w:val="false"/>
                <w:color w:val="000000"/>
                <w:sz w:val="20"/>
              </w:rPr>
              <w:t>Ағымдағы оқу жылында студенттер қабылданды</w:t>
            </w:r>
          </w:p>
          <w:p>
            <w:pPr>
              <w:spacing w:after="20"/>
              <w:ind w:left="20"/>
              <w:jc w:val="both"/>
            </w:pPr>
            <w:r>
              <w:rPr>
                <w:rFonts w:ascii="Times New Roman"/>
                <w:b w:val="false"/>
                <w:i w:val="false"/>
                <w:color w:val="000000"/>
                <w:sz w:val="20"/>
              </w:rPr>
              <w:t>Ағымдағы оқу жылында студенттер шығарылды</w:t>
            </w:r>
          </w:p>
          <w:p>
            <w:pPr>
              <w:spacing w:after="20"/>
              <w:ind w:left="20"/>
              <w:jc w:val="both"/>
            </w:pPr>
            <w:r>
              <w:rPr>
                <w:rFonts w:ascii="Times New Roman"/>
                <w:b w:val="false"/>
                <w:i w:val="false"/>
                <w:color w:val="000000"/>
                <w:sz w:val="20"/>
              </w:rPr>
              <w:t>Жатақхана саны</w:t>
            </w:r>
          </w:p>
          <w:p>
            <w:pPr>
              <w:spacing w:after="20"/>
              <w:ind w:left="20"/>
              <w:jc w:val="both"/>
            </w:pPr>
            <w:r>
              <w:rPr>
                <w:rFonts w:ascii="Times New Roman"/>
                <w:b w:val="false"/>
                <w:i w:val="false"/>
                <w:color w:val="000000"/>
                <w:sz w:val="20"/>
              </w:rPr>
              <w:t>Жатақханалардағы орын саны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Жастар ұйымдары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 сайын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қаласының отбасы, балалар және жастар істері жөніндегі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 қазақ тілінде</w:t>
            </w:r>
          </w:p>
          <w:p>
            <w:pPr>
              <w:spacing w:after="20"/>
              <w:ind w:left="20"/>
              <w:jc w:val="both"/>
            </w:pPr>
            <w:r>
              <w:rPr>
                <w:rFonts w:ascii="Times New Roman"/>
                <w:b w:val="false"/>
                <w:i w:val="false"/>
                <w:color w:val="000000"/>
                <w:sz w:val="20"/>
              </w:rPr>
              <w:t>Ұйымның атауы орыс тілінде</w:t>
            </w:r>
          </w:p>
          <w:p>
            <w:pPr>
              <w:spacing w:after="20"/>
              <w:ind w:left="20"/>
              <w:jc w:val="both"/>
            </w:pPr>
            <w:r>
              <w:rPr>
                <w:rFonts w:ascii="Times New Roman"/>
                <w:b w:val="false"/>
                <w:i w:val="false"/>
                <w:color w:val="000000"/>
                <w:sz w:val="20"/>
              </w:rPr>
              <w:t>Басшының аты-жөні</w:t>
            </w:r>
          </w:p>
          <w:p>
            <w:pPr>
              <w:spacing w:after="20"/>
              <w:ind w:left="20"/>
              <w:jc w:val="both"/>
            </w:pPr>
            <w:r>
              <w:rPr>
                <w:rFonts w:ascii="Times New Roman"/>
                <w:b w:val="false"/>
                <w:i w:val="false"/>
                <w:color w:val="000000"/>
                <w:sz w:val="20"/>
              </w:rPr>
              <w:t>Қызмет бағыты қазақ тілінде</w:t>
            </w:r>
          </w:p>
          <w:p>
            <w:pPr>
              <w:spacing w:after="20"/>
              <w:ind w:left="20"/>
              <w:jc w:val="both"/>
            </w:pPr>
            <w:r>
              <w:rPr>
                <w:rFonts w:ascii="Times New Roman"/>
                <w:b w:val="false"/>
                <w:i w:val="false"/>
                <w:color w:val="000000"/>
                <w:sz w:val="20"/>
              </w:rPr>
              <w:t>Қызмет бағыты орыс тілінде</w:t>
            </w:r>
          </w:p>
          <w:p>
            <w:pPr>
              <w:spacing w:after="20"/>
              <w:ind w:left="20"/>
              <w:jc w:val="both"/>
            </w:pPr>
            <w:r>
              <w:rPr>
                <w:rFonts w:ascii="Times New Roman"/>
                <w:b w:val="false"/>
                <w:i w:val="false"/>
                <w:color w:val="000000"/>
                <w:sz w:val="20"/>
              </w:rPr>
              <w:t>Қала қазақ тілінде</w:t>
            </w:r>
          </w:p>
          <w:p>
            <w:pPr>
              <w:spacing w:after="20"/>
              <w:ind w:left="20"/>
              <w:jc w:val="both"/>
            </w:pPr>
            <w:r>
              <w:rPr>
                <w:rFonts w:ascii="Times New Roman"/>
                <w:b w:val="false"/>
                <w:i w:val="false"/>
                <w:color w:val="000000"/>
                <w:sz w:val="20"/>
              </w:rPr>
              <w:t>Қала орыс тілінде</w:t>
            </w:r>
          </w:p>
          <w:p>
            <w:pPr>
              <w:spacing w:after="20"/>
              <w:ind w:left="20"/>
              <w:jc w:val="both"/>
            </w:pPr>
            <w:r>
              <w:rPr>
                <w:rFonts w:ascii="Times New Roman"/>
                <w:b w:val="false"/>
                <w:i w:val="false"/>
                <w:color w:val="000000"/>
                <w:sz w:val="20"/>
              </w:rPr>
              <w:t>Орналасқан мекен-жайы қазақ тілінде</w:t>
            </w:r>
          </w:p>
          <w:p>
            <w:pPr>
              <w:spacing w:after="20"/>
              <w:ind w:left="20"/>
              <w:jc w:val="both"/>
            </w:pPr>
            <w:r>
              <w:rPr>
                <w:rFonts w:ascii="Times New Roman"/>
                <w:b w:val="false"/>
                <w:i w:val="false"/>
                <w:color w:val="000000"/>
                <w:sz w:val="20"/>
              </w:rPr>
              <w:t>Орналасқан мекен-жайы орыс тілінде</w:t>
            </w:r>
          </w:p>
          <w:p>
            <w:pPr>
              <w:spacing w:after="20"/>
              <w:ind w:left="20"/>
              <w:jc w:val="both"/>
            </w:pPr>
            <w:r>
              <w:rPr>
                <w:rFonts w:ascii="Times New Roman"/>
                <w:b w:val="false"/>
                <w:i w:val="false"/>
                <w:color w:val="000000"/>
                <w:sz w:val="20"/>
              </w:rPr>
              <w:t>Жұмыс режимі қазақ тілінде</w:t>
            </w:r>
          </w:p>
          <w:p>
            <w:pPr>
              <w:spacing w:after="20"/>
              <w:ind w:left="20"/>
              <w:jc w:val="both"/>
            </w:pPr>
            <w:r>
              <w:rPr>
                <w:rFonts w:ascii="Times New Roman"/>
                <w:b w:val="false"/>
                <w:i w:val="false"/>
                <w:color w:val="000000"/>
                <w:sz w:val="20"/>
              </w:rPr>
              <w:t>Жұмыс режимі орыс тілінде</w:t>
            </w:r>
          </w:p>
          <w:p>
            <w:pPr>
              <w:spacing w:after="20"/>
              <w:ind w:left="20"/>
              <w:jc w:val="both"/>
            </w:pPr>
            <w:r>
              <w:rPr>
                <w:rFonts w:ascii="Times New Roman"/>
                <w:b w:val="false"/>
                <w:i w:val="false"/>
                <w:color w:val="000000"/>
                <w:sz w:val="20"/>
              </w:rPr>
              <w:t>Байланыс телефондары</w:t>
            </w:r>
          </w:p>
          <w:p>
            <w:pPr>
              <w:spacing w:after="20"/>
              <w:ind w:left="20"/>
              <w:jc w:val="both"/>
            </w:pPr>
            <w:r>
              <w:rPr>
                <w:rFonts w:ascii="Times New Roman"/>
                <w:b w:val="false"/>
                <w:i w:val="false"/>
                <w:color w:val="000000"/>
                <w:sz w:val="20"/>
              </w:rPr>
              <w:t>Электрондық пошта</w:t>
            </w:r>
          </w:p>
          <w:p>
            <w:pPr>
              <w:spacing w:after="20"/>
              <w:ind w:left="20"/>
              <w:jc w:val="both"/>
            </w:pPr>
            <w:r>
              <w:rPr>
                <w:rFonts w:ascii="Times New Roman"/>
                <w:b w:val="false"/>
                <w:i w:val="false"/>
                <w:color w:val="000000"/>
                <w:sz w:val="20"/>
              </w:rPr>
              <w:t>Ресми интернет-ресурс (сайт)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Мәдениет мекемелері (сарайлар/мәдениет үйлері, цирк, хайуанаттар бағы)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қаласының мәдениет, тілдерді дамыту және архивтер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мекемесінің атауы қазақ тілінде</w:t>
            </w:r>
          </w:p>
          <w:p>
            <w:pPr>
              <w:spacing w:after="20"/>
              <w:ind w:left="20"/>
              <w:jc w:val="both"/>
            </w:pPr>
            <w:r>
              <w:rPr>
                <w:rFonts w:ascii="Times New Roman"/>
                <w:b w:val="false"/>
                <w:i w:val="false"/>
                <w:color w:val="000000"/>
                <w:sz w:val="20"/>
              </w:rPr>
              <w:t>Мәдениет мекемесінің атауы орыс тілінде</w:t>
            </w:r>
          </w:p>
          <w:p>
            <w:pPr>
              <w:spacing w:after="20"/>
              <w:ind w:left="20"/>
              <w:jc w:val="both"/>
            </w:pPr>
            <w:r>
              <w:rPr>
                <w:rFonts w:ascii="Times New Roman"/>
                <w:b w:val="false"/>
                <w:i w:val="false"/>
                <w:color w:val="000000"/>
                <w:sz w:val="20"/>
              </w:rPr>
              <w:t>Қызмет түрлері қазақ тілінде</w:t>
            </w:r>
          </w:p>
          <w:p>
            <w:pPr>
              <w:spacing w:after="20"/>
              <w:ind w:left="20"/>
              <w:jc w:val="both"/>
            </w:pPr>
            <w:r>
              <w:rPr>
                <w:rFonts w:ascii="Times New Roman"/>
                <w:b w:val="false"/>
                <w:i w:val="false"/>
                <w:color w:val="000000"/>
                <w:sz w:val="20"/>
              </w:rPr>
              <w:t>Қызмет түрлері орыс тілінде</w:t>
            </w:r>
          </w:p>
          <w:p>
            <w:pPr>
              <w:spacing w:after="20"/>
              <w:ind w:left="20"/>
              <w:jc w:val="both"/>
            </w:pPr>
            <w:r>
              <w:rPr>
                <w:rFonts w:ascii="Times New Roman"/>
                <w:b w:val="false"/>
                <w:i w:val="false"/>
                <w:color w:val="000000"/>
                <w:sz w:val="20"/>
              </w:rPr>
              <w:t>Басшының аты-жөні</w:t>
            </w:r>
          </w:p>
          <w:p>
            <w:pPr>
              <w:spacing w:after="20"/>
              <w:ind w:left="20"/>
              <w:jc w:val="both"/>
            </w:pPr>
            <w:r>
              <w:rPr>
                <w:rFonts w:ascii="Times New Roman"/>
                <w:b w:val="false"/>
                <w:i w:val="false"/>
                <w:color w:val="000000"/>
                <w:sz w:val="20"/>
              </w:rPr>
              <w:t>Орналасқан мекен-жайы қазақ тілінде</w:t>
            </w:r>
          </w:p>
          <w:p>
            <w:pPr>
              <w:spacing w:after="20"/>
              <w:ind w:left="20"/>
              <w:jc w:val="both"/>
            </w:pPr>
            <w:r>
              <w:rPr>
                <w:rFonts w:ascii="Times New Roman"/>
                <w:b w:val="false"/>
                <w:i w:val="false"/>
                <w:color w:val="000000"/>
                <w:sz w:val="20"/>
              </w:rPr>
              <w:t>Орналасқан мекен-жайы орыс тілінде</w:t>
            </w:r>
          </w:p>
          <w:p>
            <w:pPr>
              <w:spacing w:after="20"/>
              <w:ind w:left="20"/>
              <w:jc w:val="both"/>
            </w:pPr>
            <w:r>
              <w:rPr>
                <w:rFonts w:ascii="Times New Roman"/>
                <w:b w:val="false"/>
                <w:i w:val="false"/>
                <w:color w:val="000000"/>
                <w:sz w:val="20"/>
              </w:rPr>
              <w:t>Жұмыс режимі қазақ тілінде</w:t>
            </w:r>
          </w:p>
          <w:p>
            <w:pPr>
              <w:spacing w:after="20"/>
              <w:ind w:left="20"/>
              <w:jc w:val="both"/>
            </w:pPr>
            <w:r>
              <w:rPr>
                <w:rFonts w:ascii="Times New Roman"/>
                <w:b w:val="false"/>
                <w:i w:val="false"/>
                <w:color w:val="000000"/>
                <w:sz w:val="20"/>
              </w:rPr>
              <w:t>Жұмыс режимі орыс тілінде</w:t>
            </w:r>
          </w:p>
          <w:p>
            <w:pPr>
              <w:spacing w:after="20"/>
              <w:ind w:left="20"/>
              <w:jc w:val="both"/>
            </w:pPr>
            <w:r>
              <w:rPr>
                <w:rFonts w:ascii="Times New Roman"/>
                <w:b w:val="false"/>
                <w:i w:val="false"/>
                <w:color w:val="000000"/>
                <w:sz w:val="20"/>
              </w:rPr>
              <w:t>Байланыс телефондары</w:t>
            </w:r>
          </w:p>
          <w:p>
            <w:pPr>
              <w:spacing w:after="20"/>
              <w:ind w:left="20"/>
              <w:jc w:val="both"/>
            </w:pPr>
            <w:r>
              <w:rPr>
                <w:rFonts w:ascii="Times New Roman"/>
                <w:b w:val="false"/>
                <w:i w:val="false"/>
                <w:color w:val="000000"/>
                <w:sz w:val="20"/>
              </w:rPr>
              <w:t>Электрондық пошта мекенжайы</w:t>
            </w:r>
          </w:p>
          <w:p>
            <w:pPr>
              <w:spacing w:after="20"/>
              <w:ind w:left="20"/>
              <w:jc w:val="both"/>
            </w:pPr>
            <w:r>
              <w:rPr>
                <w:rFonts w:ascii="Times New Roman"/>
                <w:b w:val="false"/>
                <w:i w:val="false"/>
                <w:color w:val="000000"/>
                <w:sz w:val="20"/>
              </w:rPr>
              <w:t>Ресми сайт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Парктер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қаласының энергетика және коммуналдық шаруашылық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Парктің атауы қазақ тілінде</w:t>
            </w:r>
          </w:p>
          <w:p>
            <w:pPr>
              <w:spacing w:after="20"/>
              <w:ind w:left="20"/>
              <w:jc w:val="both"/>
            </w:pPr>
            <w:r>
              <w:rPr>
                <w:rFonts w:ascii="Times New Roman"/>
                <w:b w:val="false"/>
                <w:i w:val="false"/>
                <w:color w:val="000000"/>
                <w:sz w:val="20"/>
              </w:rPr>
              <w:t>Парктің атауы орыс тілінде</w:t>
            </w:r>
          </w:p>
          <w:p>
            <w:pPr>
              <w:spacing w:after="20"/>
              <w:ind w:left="20"/>
              <w:jc w:val="both"/>
            </w:pPr>
            <w:r>
              <w:rPr>
                <w:rFonts w:ascii="Times New Roman"/>
                <w:b w:val="false"/>
                <w:i w:val="false"/>
                <w:color w:val="000000"/>
                <w:sz w:val="20"/>
              </w:rPr>
              <w:t>Басшының аты-жөні</w:t>
            </w:r>
          </w:p>
          <w:p>
            <w:pPr>
              <w:spacing w:after="20"/>
              <w:ind w:left="20"/>
              <w:jc w:val="both"/>
            </w:pPr>
            <w:r>
              <w:rPr>
                <w:rFonts w:ascii="Times New Roman"/>
                <w:b w:val="false"/>
                <w:i w:val="false"/>
                <w:color w:val="000000"/>
                <w:sz w:val="20"/>
              </w:rPr>
              <w:t>Орналасқан мекен-жайы қазақ тілінде</w:t>
            </w:r>
          </w:p>
          <w:p>
            <w:pPr>
              <w:spacing w:after="20"/>
              <w:ind w:left="20"/>
              <w:jc w:val="both"/>
            </w:pPr>
            <w:r>
              <w:rPr>
                <w:rFonts w:ascii="Times New Roman"/>
                <w:b w:val="false"/>
                <w:i w:val="false"/>
                <w:color w:val="000000"/>
                <w:sz w:val="20"/>
              </w:rPr>
              <w:t>Орналасқан мекен-жайы орыс тілінде</w:t>
            </w:r>
          </w:p>
          <w:p>
            <w:pPr>
              <w:spacing w:after="20"/>
              <w:ind w:left="20"/>
              <w:jc w:val="both"/>
            </w:pPr>
            <w:r>
              <w:rPr>
                <w:rFonts w:ascii="Times New Roman"/>
                <w:b w:val="false"/>
                <w:i w:val="false"/>
                <w:color w:val="000000"/>
                <w:sz w:val="20"/>
              </w:rPr>
              <w:t>Жұмыс режимі қазақ тілінде</w:t>
            </w:r>
          </w:p>
          <w:p>
            <w:pPr>
              <w:spacing w:after="20"/>
              <w:ind w:left="20"/>
              <w:jc w:val="both"/>
            </w:pPr>
            <w:r>
              <w:rPr>
                <w:rFonts w:ascii="Times New Roman"/>
                <w:b w:val="false"/>
                <w:i w:val="false"/>
                <w:color w:val="000000"/>
                <w:sz w:val="20"/>
              </w:rPr>
              <w:t>Жұмыс режимі орыс тілінде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Музейлер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қаласының мәдениет, тілдерді дамыту және архивтер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Музейдің атауы қазақ тілінде</w:t>
            </w:r>
          </w:p>
          <w:p>
            <w:pPr>
              <w:spacing w:after="20"/>
              <w:ind w:left="20"/>
              <w:jc w:val="both"/>
            </w:pPr>
            <w:r>
              <w:rPr>
                <w:rFonts w:ascii="Times New Roman"/>
                <w:b w:val="false"/>
                <w:i w:val="false"/>
                <w:color w:val="000000"/>
                <w:sz w:val="20"/>
              </w:rPr>
              <w:t>Музейдің атауы орыс тілінде</w:t>
            </w:r>
          </w:p>
          <w:p>
            <w:pPr>
              <w:spacing w:after="20"/>
              <w:ind w:left="20"/>
              <w:jc w:val="both"/>
            </w:pPr>
            <w:r>
              <w:rPr>
                <w:rFonts w:ascii="Times New Roman"/>
                <w:b w:val="false"/>
                <w:i w:val="false"/>
                <w:color w:val="000000"/>
                <w:sz w:val="20"/>
              </w:rPr>
              <w:t>Қызмет түрлері қазақ тілінде</w:t>
            </w:r>
          </w:p>
          <w:p>
            <w:pPr>
              <w:spacing w:after="20"/>
              <w:ind w:left="20"/>
              <w:jc w:val="both"/>
            </w:pPr>
            <w:r>
              <w:rPr>
                <w:rFonts w:ascii="Times New Roman"/>
                <w:b w:val="false"/>
                <w:i w:val="false"/>
                <w:color w:val="000000"/>
                <w:sz w:val="20"/>
              </w:rPr>
              <w:t>Қызмет түрлері орыс тілінде</w:t>
            </w:r>
          </w:p>
          <w:p>
            <w:pPr>
              <w:spacing w:after="20"/>
              <w:ind w:left="20"/>
              <w:jc w:val="both"/>
            </w:pPr>
            <w:r>
              <w:rPr>
                <w:rFonts w:ascii="Times New Roman"/>
                <w:b w:val="false"/>
                <w:i w:val="false"/>
                <w:color w:val="000000"/>
                <w:sz w:val="20"/>
              </w:rPr>
              <w:t>Басшының аты-жөні</w:t>
            </w:r>
          </w:p>
          <w:p>
            <w:pPr>
              <w:spacing w:after="20"/>
              <w:ind w:left="20"/>
              <w:jc w:val="both"/>
            </w:pPr>
            <w:r>
              <w:rPr>
                <w:rFonts w:ascii="Times New Roman"/>
                <w:b w:val="false"/>
                <w:i w:val="false"/>
                <w:color w:val="000000"/>
                <w:sz w:val="20"/>
              </w:rPr>
              <w:t>Орналасқан мекен-жайы қазақ тілінде</w:t>
            </w:r>
          </w:p>
          <w:p>
            <w:pPr>
              <w:spacing w:after="20"/>
              <w:ind w:left="20"/>
              <w:jc w:val="both"/>
            </w:pPr>
            <w:r>
              <w:rPr>
                <w:rFonts w:ascii="Times New Roman"/>
                <w:b w:val="false"/>
                <w:i w:val="false"/>
                <w:color w:val="000000"/>
                <w:sz w:val="20"/>
              </w:rPr>
              <w:t>Орналасқан мекен-жайы орыс тілінде</w:t>
            </w:r>
          </w:p>
          <w:p>
            <w:pPr>
              <w:spacing w:after="20"/>
              <w:ind w:left="20"/>
              <w:jc w:val="both"/>
            </w:pPr>
            <w:r>
              <w:rPr>
                <w:rFonts w:ascii="Times New Roman"/>
                <w:b w:val="false"/>
                <w:i w:val="false"/>
                <w:color w:val="000000"/>
                <w:sz w:val="20"/>
              </w:rPr>
              <w:t>Жұмыс режимі қазақ тілінде</w:t>
            </w:r>
          </w:p>
          <w:p>
            <w:pPr>
              <w:spacing w:after="20"/>
              <w:ind w:left="20"/>
              <w:jc w:val="both"/>
            </w:pPr>
            <w:r>
              <w:rPr>
                <w:rFonts w:ascii="Times New Roman"/>
                <w:b w:val="false"/>
                <w:i w:val="false"/>
                <w:color w:val="000000"/>
                <w:sz w:val="20"/>
              </w:rPr>
              <w:t>Жұмыс режимі орыс тілінде</w:t>
            </w:r>
          </w:p>
          <w:p>
            <w:pPr>
              <w:spacing w:after="20"/>
              <w:ind w:left="20"/>
              <w:jc w:val="both"/>
            </w:pPr>
            <w:r>
              <w:rPr>
                <w:rFonts w:ascii="Times New Roman"/>
                <w:b w:val="false"/>
                <w:i w:val="false"/>
                <w:color w:val="000000"/>
                <w:sz w:val="20"/>
              </w:rPr>
              <w:t>Байланыс телефондары</w:t>
            </w:r>
          </w:p>
          <w:p>
            <w:pPr>
              <w:spacing w:after="20"/>
              <w:ind w:left="20"/>
              <w:jc w:val="both"/>
            </w:pPr>
            <w:r>
              <w:rPr>
                <w:rFonts w:ascii="Times New Roman"/>
                <w:b w:val="false"/>
                <w:i w:val="false"/>
                <w:color w:val="000000"/>
                <w:sz w:val="20"/>
              </w:rPr>
              <w:t>Электрондық пошта мекенжайы</w:t>
            </w:r>
          </w:p>
          <w:p>
            <w:pPr>
              <w:spacing w:after="20"/>
              <w:ind w:left="20"/>
              <w:jc w:val="both"/>
            </w:pPr>
            <w:r>
              <w:rPr>
                <w:rFonts w:ascii="Times New Roman"/>
                <w:b w:val="false"/>
                <w:i w:val="false"/>
                <w:color w:val="000000"/>
                <w:sz w:val="20"/>
              </w:rPr>
              <w:t>Ресми сайт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Кітапханалар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қаласының мәдениет, тілдерді дамыту және архивтер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 атауы қазақ тілінде</w:t>
            </w:r>
          </w:p>
          <w:p>
            <w:pPr>
              <w:spacing w:after="20"/>
              <w:ind w:left="20"/>
              <w:jc w:val="both"/>
            </w:pPr>
            <w:r>
              <w:rPr>
                <w:rFonts w:ascii="Times New Roman"/>
                <w:b w:val="false"/>
                <w:i w:val="false"/>
                <w:color w:val="000000"/>
                <w:sz w:val="20"/>
              </w:rPr>
              <w:t>Кітапхана атауы орыс тілінде</w:t>
            </w:r>
          </w:p>
          <w:p>
            <w:pPr>
              <w:spacing w:after="20"/>
              <w:ind w:left="20"/>
              <w:jc w:val="both"/>
            </w:pPr>
            <w:r>
              <w:rPr>
                <w:rFonts w:ascii="Times New Roman"/>
                <w:b w:val="false"/>
                <w:i w:val="false"/>
                <w:color w:val="000000"/>
                <w:sz w:val="20"/>
              </w:rPr>
              <w:t>Қызмет түрлері қазақ тілінде</w:t>
            </w:r>
          </w:p>
          <w:p>
            <w:pPr>
              <w:spacing w:after="20"/>
              <w:ind w:left="20"/>
              <w:jc w:val="both"/>
            </w:pPr>
            <w:r>
              <w:rPr>
                <w:rFonts w:ascii="Times New Roman"/>
                <w:b w:val="false"/>
                <w:i w:val="false"/>
                <w:color w:val="000000"/>
                <w:sz w:val="20"/>
              </w:rPr>
              <w:t>Қызмет түрлері орыс тілінде</w:t>
            </w:r>
          </w:p>
          <w:p>
            <w:pPr>
              <w:spacing w:after="20"/>
              <w:ind w:left="20"/>
              <w:jc w:val="both"/>
            </w:pPr>
            <w:r>
              <w:rPr>
                <w:rFonts w:ascii="Times New Roman"/>
                <w:b w:val="false"/>
                <w:i w:val="false"/>
                <w:color w:val="000000"/>
                <w:sz w:val="20"/>
              </w:rPr>
              <w:t>Басшының аты-жөні</w:t>
            </w:r>
          </w:p>
          <w:p>
            <w:pPr>
              <w:spacing w:after="20"/>
              <w:ind w:left="20"/>
              <w:jc w:val="both"/>
            </w:pPr>
            <w:r>
              <w:rPr>
                <w:rFonts w:ascii="Times New Roman"/>
                <w:b w:val="false"/>
                <w:i w:val="false"/>
                <w:color w:val="000000"/>
                <w:sz w:val="20"/>
              </w:rPr>
              <w:t>Орналасқан мекен-жайы қазақ тілінде</w:t>
            </w:r>
          </w:p>
          <w:p>
            <w:pPr>
              <w:spacing w:after="20"/>
              <w:ind w:left="20"/>
              <w:jc w:val="both"/>
            </w:pPr>
            <w:r>
              <w:rPr>
                <w:rFonts w:ascii="Times New Roman"/>
                <w:b w:val="false"/>
                <w:i w:val="false"/>
                <w:color w:val="000000"/>
                <w:sz w:val="20"/>
              </w:rPr>
              <w:t>Орналасқан мекен-жайы орыс тілінде</w:t>
            </w:r>
          </w:p>
          <w:p>
            <w:pPr>
              <w:spacing w:after="20"/>
              <w:ind w:left="20"/>
              <w:jc w:val="both"/>
            </w:pPr>
            <w:r>
              <w:rPr>
                <w:rFonts w:ascii="Times New Roman"/>
                <w:b w:val="false"/>
                <w:i w:val="false"/>
                <w:color w:val="000000"/>
                <w:sz w:val="20"/>
              </w:rPr>
              <w:t>Жұмыс режимі қазақ тілінде</w:t>
            </w:r>
          </w:p>
          <w:p>
            <w:pPr>
              <w:spacing w:after="20"/>
              <w:ind w:left="20"/>
              <w:jc w:val="both"/>
            </w:pPr>
            <w:r>
              <w:rPr>
                <w:rFonts w:ascii="Times New Roman"/>
                <w:b w:val="false"/>
                <w:i w:val="false"/>
                <w:color w:val="000000"/>
                <w:sz w:val="20"/>
              </w:rPr>
              <w:t>Жұмыс режимі орыс тілінде</w:t>
            </w:r>
          </w:p>
          <w:p>
            <w:pPr>
              <w:spacing w:after="20"/>
              <w:ind w:left="20"/>
              <w:jc w:val="both"/>
            </w:pPr>
            <w:r>
              <w:rPr>
                <w:rFonts w:ascii="Times New Roman"/>
                <w:b w:val="false"/>
                <w:i w:val="false"/>
                <w:color w:val="000000"/>
                <w:sz w:val="20"/>
              </w:rPr>
              <w:t>Байланыс телефондары</w:t>
            </w:r>
          </w:p>
          <w:p>
            <w:pPr>
              <w:spacing w:after="20"/>
              <w:ind w:left="20"/>
              <w:jc w:val="both"/>
            </w:pPr>
            <w:r>
              <w:rPr>
                <w:rFonts w:ascii="Times New Roman"/>
                <w:b w:val="false"/>
                <w:i w:val="false"/>
                <w:color w:val="000000"/>
                <w:sz w:val="20"/>
              </w:rPr>
              <w:t>Электрондық пошта мекенжайы</w:t>
            </w:r>
          </w:p>
          <w:p>
            <w:pPr>
              <w:spacing w:after="20"/>
              <w:ind w:left="20"/>
              <w:jc w:val="both"/>
            </w:pPr>
            <w:r>
              <w:rPr>
                <w:rFonts w:ascii="Times New Roman"/>
                <w:b w:val="false"/>
                <w:i w:val="false"/>
                <w:color w:val="000000"/>
                <w:sz w:val="20"/>
              </w:rPr>
              <w:t>Ресми сайт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Театрлар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қаласының мәдениет, тілдерді дамыту және архивтер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Театрдың атауы қазақ тілінде</w:t>
            </w:r>
          </w:p>
          <w:p>
            <w:pPr>
              <w:spacing w:after="20"/>
              <w:ind w:left="20"/>
              <w:jc w:val="both"/>
            </w:pPr>
            <w:r>
              <w:rPr>
                <w:rFonts w:ascii="Times New Roman"/>
                <w:b w:val="false"/>
                <w:i w:val="false"/>
                <w:color w:val="000000"/>
                <w:sz w:val="20"/>
              </w:rPr>
              <w:t>Театрдың атауы орыс тілінде</w:t>
            </w:r>
          </w:p>
          <w:p>
            <w:pPr>
              <w:spacing w:after="20"/>
              <w:ind w:left="20"/>
              <w:jc w:val="both"/>
            </w:pPr>
            <w:r>
              <w:rPr>
                <w:rFonts w:ascii="Times New Roman"/>
                <w:b w:val="false"/>
                <w:i w:val="false"/>
                <w:color w:val="000000"/>
                <w:sz w:val="20"/>
              </w:rPr>
              <w:t>Қызмет түрлері қазақ тілінде</w:t>
            </w:r>
          </w:p>
          <w:p>
            <w:pPr>
              <w:spacing w:after="20"/>
              <w:ind w:left="20"/>
              <w:jc w:val="both"/>
            </w:pPr>
            <w:r>
              <w:rPr>
                <w:rFonts w:ascii="Times New Roman"/>
                <w:b w:val="false"/>
                <w:i w:val="false"/>
                <w:color w:val="000000"/>
                <w:sz w:val="20"/>
              </w:rPr>
              <w:t>Қызмет түрлері орыс тілінде</w:t>
            </w:r>
          </w:p>
          <w:p>
            <w:pPr>
              <w:spacing w:after="20"/>
              <w:ind w:left="20"/>
              <w:jc w:val="both"/>
            </w:pPr>
            <w:r>
              <w:rPr>
                <w:rFonts w:ascii="Times New Roman"/>
                <w:b w:val="false"/>
                <w:i w:val="false"/>
                <w:color w:val="000000"/>
                <w:sz w:val="20"/>
              </w:rPr>
              <w:t>Залдар саны</w:t>
            </w:r>
          </w:p>
          <w:p>
            <w:pPr>
              <w:spacing w:after="20"/>
              <w:ind w:left="20"/>
              <w:jc w:val="both"/>
            </w:pPr>
            <w:r>
              <w:rPr>
                <w:rFonts w:ascii="Times New Roman"/>
                <w:b w:val="false"/>
                <w:i w:val="false"/>
                <w:color w:val="000000"/>
                <w:sz w:val="20"/>
              </w:rPr>
              <w:t>Отыратын орындар саны</w:t>
            </w:r>
          </w:p>
          <w:p>
            <w:pPr>
              <w:spacing w:after="20"/>
              <w:ind w:left="20"/>
              <w:jc w:val="both"/>
            </w:pPr>
            <w:r>
              <w:rPr>
                <w:rFonts w:ascii="Times New Roman"/>
                <w:b w:val="false"/>
                <w:i w:val="false"/>
                <w:color w:val="000000"/>
                <w:sz w:val="20"/>
              </w:rPr>
              <w:t>Басшының аты-жөні</w:t>
            </w:r>
          </w:p>
          <w:p>
            <w:pPr>
              <w:spacing w:after="20"/>
              <w:ind w:left="20"/>
              <w:jc w:val="both"/>
            </w:pPr>
            <w:r>
              <w:rPr>
                <w:rFonts w:ascii="Times New Roman"/>
                <w:b w:val="false"/>
                <w:i w:val="false"/>
                <w:color w:val="000000"/>
                <w:sz w:val="20"/>
              </w:rPr>
              <w:t>Орналасқан мекен-жайы қазақ тілінде</w:t>
            </w:r>
          </w:p>
          <w:p>
            <w:pPr>
              <w:spacing w:after="20"/>
              <w:ind w:left="20"/>
              <w:jc w:val="both"/>
            </w:pPr>
            <w:r>
              <w:rPr>
                <w:rFonts w:ascii="Times New Roman"/>
                <w:b w:val="false"/>
                <w:i w:val="false"/>
                <w:color w:val="000000"/>
                <w:sz w:val="20"/>
              </w:rPr>
              <w:t>Орналасқан мекен-жайы орыс тілінде</w:t>
            </w:r>
          </w:p>
          <w:p>
            <w:pPr>
              <w:spacing w:after="20"/>
              <w:ind w:left="20"/>
              <w:jc w:val="both"/>
            </w:pPr>
            <w:r>
              <w:rPr>
                <w:rFonts w:ascii="Times New Roman"/>
                <w:b w:val="false"/>
                <w:i w:val="false"/>
                <w:color w:val="000000"/>
                <w:sz w:val="20"/>
              </w:rPr>
              <w:t>Жұмыс режимі қазақ тілінде</w:t>
            </w:r>
          </w:p>
          <w:p>
            <w:pPr>
              <w:spacing w:after="20"/>
              <w:ind w:left="20"/>
              <w:jc w:val="both"/>
            </w:pPr>
            <w:r>
              <w:rPr>
                <w:rFonts w:ascii="Times New Roman"/>
                <w:b w:val="false"/>
                <w:i w:val="false"/>
                <w:color w:val="000000"/>
                <w:sz w:val="20"/>
              </w:rPr>
              <w:t>Жұмыс режимі орыс тілінде</w:t>
            </w:r>
          </w:p>
          <w:p>
            <w:pPr>
              <w:spacing w:after="20"/>
              <w:ind w:left="20"/>
              <w:jc w:val="both"/>
            </w:pPr>
            <w:r>
              <w:rPr>
                <w:rFonts w:ascii="Times New Roman"/>
                <w:b w:val="false"/>
                <w:i w:val="false"/>
                <w:color w:val="000000"/>
                <w:sz w:val="20"/>
              </w:rPr>
              <w:t>Байланыс телефондары</w:t>
            </w:r>
          </w:p>
          <w:p>
            <w:pPr>
              <w:spacing w:after="20"/>
              <w:ind w:left="20"/>
              <w:jc w:val="both"/>
            </w:pPr>
            <w:r>
              <w:rPr>
                <w:rFonts w:ascii="Times New Roman"/>
                <w:b w:val="false"/>
                <w:i w:val="false"/>
                <w:color w:val="000000"/>
                <w:sz w:val="20"/>
              </w:rPr>
              <w:t>Электрондық пошта мекенжайы</w:t>
            </w:r>
          </w:p>
          <w:p>
            <w:pPr>
              <w:spacing w:after="20"/>
              <w:ind w:left="20"/>
              <w:jc w:val="both"/>
            </w:pPr>
            <w:r>
              <w:rPr>
                <w:rFonts w:ascii="Times New Roman"/>
                <w:b w:val="false"/>
                <w:i w:val="false"/>
                <w:color w:val="000000"/>
                <w:sz w:val="20"/>
              </w:rPr>
              <w:t>Ресми сайт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Көрнекті орындар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қаласының мәдениет, тілдерді дамыту және архивтер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Көрнекті орынның атауы қазақ тілінде</w:t>
            </w:r>
          </w:p>
          <w:p>
            <w:pPr>
              <w:spacing w:after="20"/>
              <w:ind w:left="20"/>
              <w:jc w:val="both"/>
            </w:pPr>
            <w:r>
              <w:rPr>
                <w:rFonts w:ascii="Times New Roman"/>
                <w:b w:val="false"/>
                <w:i w:val="false"/>
                <w:color w:val="000000"/>
                <w:sz w:val="20"/>
              </w:rPr>
              <w:t>Көрнекті орынның атауы орыс тілінде</w:t>
            </w:r>
          </w:p>
          <w:p>
            <w:pPr>
              <w:spacing w:after="20"/>
              <w:ind w:left="20"/>
              <w:jc w:val="both"/>
            </w:pPr>
            <w:r>
              <w:rPr>
                <w:rFonts w:ascii="Times New Roman"/>
                <w:b w:val="false"/>
                <w:i w:val="false"/>
                <w:color w:val="000000"/>
                <w:sz w:val="20"/>
              </w:rPr>
              <w:t>Орналасқан мекен-жайы қазақ тілінде</w:t>
            </w:r>
          </w:p>
          <w:p>
            <w:pPr>
              <w:spacing w:after="20"/>
              <w:ind w:left="20"/>
              <w:jc w:val="both"/>
            </w:pPr>
            <w:r>
              <w:rPr>
                <w:rFonts w:ascii="Times New Roman"/>
                <w:b w:val="false"/>
                <w:i w:val="false"/>
                <w:color w:val="000000"/>
                <w:sz w:val="20"/>
              </w:rPr>
              <w:t>Орналасқан мекен-жайы орыс тілінде</w:t>
            </w:r>
          </w:p>
          <w:p>
            <w:pPr>
              <w:spacing w:after="20"/>
              <w:ind w:left="20"/>
              <w:jc w:val="both"/>
            </w:pPr>
            <w:r>
              <w:rPr>
                <w:rFonts w:ascii="Times New Roman"/>
                <w:b w:val="false"/>
                <w:i w:val="false"/>
                <w:color w:val="000000"/>
                <w:sz w:val="20"/>
              </w:rPr>
              <w:t>Сипаттамасы қазақ тілінде</w:t>
            </w:r>
          </w:p>
          <w:p>
            <w:pPr>
              <w:spacing w:after="20"/>
              <w:ind w:left="20"/>
              <w:jc w:val="both"/>
            </w:pPr>
            <w:r>
              <w:rPr>
                <w:rFonts w:ascii="Times New Roman"/>
                <w:b w:val="false"/>
                <w:i w:val="false"/>
                <w:color w:val="000000"/>
                <w:sz w:val="20"/>
              </w:rPr>
              <w:t>Сипаттамасы орыс тілінде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Кинотеатрлар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қаласының мәдениет, тілдерді дамыту және архивтер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Кинотеатр атауы қазақ тілінде</w:t>
            </w:r>
          </w:p>
          <w:p>
            <w:pPr>
              <w:spacing w:after="20"/>
              <w:ind w:left="20"/>
              <w:jc w:val="both"/>
            </w:pPr>
            <w:r>
              <w:rPr>
                <w:rFonts w:ascii="Times New Roman"/>
                <w:b w:val="false"/>
                <w:i w:val="false"/>
                <w:color w:val="000000"/>
                <w:sz w:val="20"/>
              </w:rPr>
              <w:t>Кинотеатр атауы орыс тілінде</w:t>
            </w:r>
          </w:p>
          <w:p>
            <w:pPr>
              <w:spacing w:after="20"/>
              <w:ind w:left="20"/>
              <w:jc w:val="both"/>
            </w:pPr>
            <w:r>
              <w:rPr>
                <w:rFonts w:ascii="Times New Roman"/>
                <w:b w:val="false"/>
                <w:i w:val="false"/>
                <w:color w:val="000000"/>
                <w:sz w:val="20"/>
              </w:rPr>
              <w:t>Қызмет түрлері қазақ тілінде</w:t>
            </w:r>
          </w:p>
          <w:p>
            <w:pPr>
              <w:spacing w:after="20"/>
              <w:ind w:left="20"/>
              <w:jc w:val="both"/>
            </w:pPr>
            <w:r>
              <w:rPr>
                <w:rFonts w:ascii="Times New Roman"/>
                <w:b w:val="false"/>
                <w:i w:val="false"/>
                <w:color w:val="000000"/>
                <w:sz w:val="20"/>
              </w:rPr>
              <w:t>Қызмет түрлері орыс тілінде</w:t>
            </w:r>
          </w:p>
          <w:p>
            <w:pPr>
              <w:spacing w:after="20"/>
              <w:ind w:left="20"/>
              <w:jc w:val="both"/>
            </w:pPr>
            <w:r>
              <w:rPr>
                <w:rFonts w:ascii="Times New Roman"/>
                <w:b w:val="false"/>
                <w:i w:val="false"/>
                <w:color w:val="000000"/>
                <w:sz w:val="20"/>
              </w:rPr>
              <w:t>Залдар саны</w:t>
            </w:r>
          </w:p>
          <w:p>
            <w:pPr>
              <w:spacing w:after="20"/>
              <w:ind w:left="20"/>
              <w:jc w:val="both"/>
            </w:pPr>
            <w:r>
              <w:rPr>
                <w:rFonts w:ascii="Times New Roman"/>
                <w:b w:val="false"/>
                <w:i w:val="false"/>
                <w:color w:val="000000"/>
                <w:sz w:val="20"/>
              </w:rPr>
              <w:t>Отыратын орындар саны</w:t>
            </w:r>
          </w:p>
          <w:p>
            <w:pPr>
              <w:spacing w:after="20"/>
              <w:ind w:left="20"/>
              <w:jc w:val="both"/>
            </w:pPr>
            <w:r>
              <w:rPr>
                <w:rFonts w:ascii="Times New Roman"/>
                <w:b w:val="false"/>
                <w:i w:val="false"/>
                <w:color w:val="000000"/>
                <w:sz w:val="20"/>
              </w:rPr>
              <w:t>Басшының аты-жөні</w:t>
            </w:r>
          </w:p>
          <w:p>
            <w:pPr>
              <w:spacing w:after="20"/>
              <w:ind w:left="20"/>
              <w:jc w:val="both"/>
            </w:pPr>
            <w:r>
              <w:rPr>
                <w:rFonts w:ascii="Times New Roman"/>
                <w:b w:val="false"/>
                <w:i w:val="false"/>
                <w:color w:val="000000"/>
                <w:sz w:val="20"/>
              </w:rPr>
              <w:t>Орналасқан мекен-жайы қазақ тілінде</w:t>
            </w:r>
          </w:p>
          <w:p>
            <w:pPr>
              <w:spacing w:after="20"/>
              <w:ind w:left="20"/>
              <w:jc w:val="both"/>
            </w:pPr>
            <w:r>
              <w:rPr>
                <w:rFonts w:ascii="Times New Roman"/>
                <w:b w:val="false"/>
                <w:i w:val="false"/>
                <w:color w:val="000000"/>
                <w:sz w:val="20"/>
              </w:rPr>
              <w:t>Орналасқан мекен-жайы орыс тілінде</w:t>
            </w:r>
          </w:p>
          <w:p>
            <w:pPr>
              <w:spacing w:after="20"/>
              <w:ind w:left="20"/>
              <w:jc w:val="both"/>
            </w:pPr>
            <w:r>
              <w:rPr>
                <w:rFonts w:ascii="Times New Roman"/>
                <w:b w:val="false"/>
                <w:i w:val="false"/>
                <w:color w:val="000000"/>
                <w:sz w:val="20"/>
              </w:rPr>
              <w:t>Жұмыс режимі қазақ тілінде</w:t>
            </w:r>
          </w:p>
          <w:p>
            <w:pPr>
              <w:spacing w:after="20"/>
              <w:ind w:left="20"/>
              <w:jc w:val="both"/>
            </w:pPr>
            <w:r>
              <w:rPr>
                <w:rFonts w:ascii="Times New Roman"/>
                <w:b w:val="false"/>
                <w:i w:val="false"/>
                <w:color w:val="000000"/>
                <w:sz w:val="20"/>
              </w:rPr>
              <w:t>Жұмыс режимі орыс тілінде</w:t>
            </w:r>
          </w:p>
          <w:p>
            <w:pPr>
              <w:spacing w:after="20"/>
              <w:ind w:left="20"/>
              <w:jc w:val="both"/>
            </w:pPr>
            <w:r>
              <w:rPr>
                <w:rFonts w:ascii="Times New Roman"/>
                <w:b w:val="false"/>
                <w:i w:val="false"/>
                <w:color w:val="000000"/>
                <w:sz w:val="20"/>
              </w:rPr>
              <w:t>Байланыс телефондары</w:t>
            </w:r>
          </w:p>
          <w:p>
            <w:pPr>
              <w:spacing w:after="20"/>
              <w:ind w:left="20"/>
              <w:jc w:val="both"/>
            </w:pPr>
            <w:r>
              <w:rPr>
                <w:rFonts w:ascii="Times New Roman"/>
                <w:b w:val="false"/>
                <w:i w:val="false"/>
                <w:color w:val="000000"/>
                <w:sz w:val="20"/>
              </w:rPr>
              <w:t>Электрондық пошта мекенжайы</w:t>
            </w:r>
          </w:p>
          <w:p>
            <w:pPr>
              <w:spacing w:after="20"/>
              <w:ind w:left="20"/>
              <w:jc w:val="both"/>
            </w:pPr>
            <w:r>
              <w:rPr>
                <w:rFonts w:ascii="Times New Roman"/>
                <w:b w:val="false"/>
                <w:i w:val="false"/>
                <w:color w:val="000000"/>
                <w:sz w:val="20"/>
              </w:rPr>
              <w:t>Ресми сайт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Тарихи және мәдениет ескерткіштері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қаласының мәдениет, тілдерді дамыту және архивтер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нысанның атауы қазақ тілінде</w:t>
            </w:r>
          </w:p>
          <w:p>
            <w:pPr>
              <w:spacing w:after="20"/>
              <w:ind w:left="20"/>
              <w:jc w:val="both"/>
            </w:pPr>
            <w:r>
              <w:rPr>
                <w:rFonts w:ascii="Times New Roman"/>
                <w:b w:val="false"/>
                <w:i w:val="false"/>
                <w:color w:val="000000"/>
                <w:sz w:val="20"/>
              </w:rPr>
              <w:t>Мәдени нысанның атауы орыс тілінде</w:t>
            </w:r>
          </w:p>
          <w:p>
            <w:pPr>
              <w:spacing w:after="20"/>
              <w:ind w:left="20"/>
              <w:jc w:val="both"/>
            </w:pPr>
            <w:r>
              <w:rPr>
                <w:rFonts w:ascii="Times New Roman"/>
                <w:b w:val="false"/>
                <w:i w:val="false"/>
                <w:color w:val="000000"/>
                <w:sz w:val="20"/>
              </w:rPr>
              <w:t>Ескерткіштің түрі</w:t>
            </w:r>
          </w:p>
          <w:p>
            <w:pPr>
              <w:spacing w:after="20"/>
              <w:ind w:left="20"/>
              <w:jc w:val="both"/>
            </w:pPr>
            <w:r>
              <w:rPr>
                <w:rFonts w:ascii="Times New Roman"/>
                <w:b w:val="false"/>
                <w:i w:val="false"/>
                <w:color w:val="000000"/>
                <w:sz w:val="20"/>
              </w:rPr>
              <w:t>Орналасқан мекен-жайы қазақ тілінде</w:t>
            </w:r>
          </w:p>
          <w:p>
            <w:pPr>
              <w:spacing w:after="20"/>
              <w:ind w:left="20"/>
              <w:jc w:val="both"/>
            </w:pPr>
            <w:r>
              <w:rPr>
                <w:rFonts w:ascii="Times New Roman"/>
                <w:b w:val="false"/>
                <w:i w:val="false"/>
                <w:color w:val="000000"/>
                <w:sz w:val="20"/>
              </w:rPr>
              <w:t>Орналасқан мекен-жайы орыс тілінде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Жоспарланған мәдени іс-шаралар тізбесі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қаласының мәдениет, тілдерді дамыту және архивтер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Іс-шараның атауы қазақ тілінде</w:t>
            </w:r>
          </w:p>
          <w:p>
            <w:pPr>
              <w:spacing w:after="20"/>
              <w:ind w:left="20"/>
              <w:jc w:val="both"/>
            </w:pPr>
            <w:r>
              <w:rPr>
                <w:rFonts w:ascii="Times New Roman"/>
                <w:b w:val="false"/>
                <w:i w:val="false"/>
                <w:color w:val="000000"/>
                <w:sz w:val="20"/>
              </w:rPr>
              <w:t>Іс-шараның атауы орыс тілінде</w:t>
            </w:r>
          </w:p>
          <w:p>
            <w:pPr>
              <w:spacing w:after="20"/>
              <w:ind w:left="20"/>
              <w:jc w:val="both"/>
            </w:pPr>
            <w:r>
              <w:rPr>
                <w:rFonts w:ascii="Times New Roman"/>
                <w:b w:val="false"/>
                <w:i w:val="false"/>
                <w:color w:val="000000"/>
                <w:sz w:val="20"/>
              </w:rPr>
              <w:t>Іс-шараның өткізілетін орны қазақ тілінде</w:t>
            </w:r>
          </w:p>
          <w:p>
            <w:pPr>
              <w:spacing w:after="20"/>
              <w:ind w:left="20"/>
              <w:jc w:val="both"/>
            </w:pPr>
            <w:r>
              <w:rPr>
                <w:rFonts w:ascii="Times New Roman"/>
                <w:b w:val="false"/>
                <w:i w:val="false"/>
                <w:color w:val="000000"/>
                <w:sz w:val="20"/>
              </w:rPr>
              <w:t>Іс-шараның өткізілетін орны орыс тілінде</w:t>
            </w:r>
          </w:p>
          <w:p>
            <w:pPr>
              <w:spacing w:after="20"/>
              <w:ind w:left="20"/>
              <w:jc w:val="both"/>
            </w:pPr>
            <w:r>
              <w:rPr>
                <w:rFonts w:ascii="Times New Roman"/>
                <w:b w:val="false"/>
                <w:i w:val="false"/>
                <w:color w:val="000000"/>
                <w:sz w:val="20"/>
              </w:rPr>
              <w:t>Іс-шараны өткізу күні мен уақыты</w:t>
            </w:r>
          </w:p>
          <w:p>
            <w:pPr>
              <w:spacing w:after="20"/>
              <w:ind w:left="20"/>
              <w:jc w:val="both"/>
            </w:pPr>
            <w:r>
              <w:rPr>
                <w:rFonts w:ascii="Times New Roman"/>
                <w:b w:val="false"/>
                <w:i w:val="false"/>
                <w:color w:val="000000"/>
                <w:sz w:val="20"/>
              </w:rPr>
              <w:t>Жауапты тұлғалар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және спорт</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Спорттық объектілер (кешендер, стадиондар)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қаласының дене шынықтыру және спорт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Стадионның атауы қазақ тілінде</w:t>
            </w:r>
          </w:p>
          <w:p>
            <w:pPr>
              <w:spacing w:after="20"/>
              <w:ind w:left="20"/>
              <w:jc w:val="both"/>
            </w:pPr>
            <w:r>
              <w:rPr>
                <w:rFonts w:ascii="Times New Roman"/>
                <w:b w:val="false"/>
                <w:i w:val="false"/>
                <w:color w:val="000000"/>
                <w:sz w:val="20"/>
              </w:rPr>
              <w:t>Стадионның атауы орыс тілінде</w:t>
            </w:r>
          </w:p>
          <w:p>
            <w:pPr>
              <w:spacing w:after="20"/>
              <w:ind w:left="20"/>
              <w:jc w:val="both"/>
            </w:pPr>
            <w:r>
              <w:rPr>
                <w:rFonts w:ascii="Times New Roman"/>
                <w:b w:val="false"/>
                <w:i w:val="false"/>
                <w:color w:val="000000"/>
                <w:sz w:val="20"/>
              </w:rPr>
              <w:t>Қызмет түрлері қазақ тілінде</w:t>
            </w:r>
          </w:p>
          <w:p>
            <w:pPr>
              <w:spacing w:after="20"/>
              <w:ind w:left="20"/>
              <w:jc w:val="both"/>
            </w:pPr>
            <w:r>
              <w:rPr>
                <w:rFonts w:ascii="Times New Roman"/>
                <w:b w:val="false"/>
                <w:i w:val="false"/>
                <w:color w:val="000000"/>
                <w:sz w:val="20"/>
              </w:rPr>
              <w:t>Қызмет түрлері орыс тілінде</w:t>
            </w:r>
          </w:p>
          <w:p>
            <w:pPr>
              <w:spacing w:after="20"/>
              <w:ind w:left="20"/>
              <w:jc w:val="both"/>
            </w:pPr>
            <w:r>
              <w:rPr>
                <w:rFonts w:ascii="Times New Roman"/>
                <w:b w:val="false"/>
                <w:i w:val="false"/>
                <w:color w:val="000000"/>
                <w:sz w:val="20"/>
              </w:rPr>
              <w:t>Отыратын орындар саны</w:t>
            </w:r>
          </w:p>
          <w:p>
            <w:pPr>
              <w:spacing w:after="20"/>
              <w:ind w:left="20"/>
              <w:jc w:val="both"/>
            </w:pPr>
            <w:r>
              <w:rPr>
                <w:rFonts w:ascii="Times New Roman"/>
                <w:b w:val="false"/>
                <w:i w:val="false"/>
                <w:color w:val="000000"/>
                <w:sz w:val="20"/>
              </w:rPr>
              <w:t>Басшының аты-жөні</w:t>
            </w:r>
          </w:p>
          <w:p>
            <w:pPr>
              <w:spacing w:after="20"/>
              <w:ind w:left="20"/>
              <w:jc w:val="both"/>
            </w:pPr>
            <w:r>
              <w:rPr>
                <w:rFonts w:ascii="Times New Roman"/>
                <w:b w:val="false"/>
                <w:i w:val="false"/>
                <w:color w:val="000000"/>
                <w:sz w:val="20"/>
              </w:rPr>
              <w:t>Орналасқан мекен-жайы қазақ тілінде</w:t>
            </w:r>
          </w:p>
          <w:p>
            <w:pPr>
              <w:spacing w:after="20"/>
              <w:ind w:left="20"/>
              <w:jc w:val="both"/>
            </w:pPr>
            <w:r>
              <w:rPr>
                <w:rFonts w:ascii="Times New Roman"/>
                <w:b w:val="false"/>
                <w:i w:val="false"/>
                <w:color w:val="000000"/>
                <w:sz w:val="20"/>
              </w:rPr>
              <w:t>Орналасқан мекен-жайы орыс тілінде</w:t>
            </w:r>
          </w:p>
          <w:p>
            <w:pPr>
              <w:spacing w:after="20"/>
              <w:ind w:left="20"/>
              <w:jc w:val="both"/>
            </w:pPr>
            <w:r>
              <w:rPr>
                <w:rFonts w:ascii="Times New Roman"/>
                <w:b w:val="false"/>
                <w:i w:val="false"/>
                <w:color w:val="000000"/>
                <w:sz w:val="20"/>
              </w:rPr>
              <w:t>Жұмыс режимі қазақ тілінде</w:t>
            </w:r>
          </w:p>
          <w:p>
            <w:pPr>
              <w:spacing w:after="20"/>
              <w:ind w:left="20"/>
              <w:jc w:val="both"/>
            </w:pPr>
            <w:r>
              <w:rPr>
                <w:rFonts w:ascii="Times New Roman"/>
                <w:b w:val="false"/>
                <w:i w:val="false"/>
                <w:color w:val="000000"/>
                <w:sz w:val="20"/>
              </w:rPr>
              <w:t>Жұмыс режимі орыс тілінде</w:t>
            </w:r>
          </w:p>
          <w:p>
            <w:pPr>
              <w:spacing w:after="20"/>
              <w:ind w:left="20"/>
              <w:jc w:val="both"/>
            </w:pPr>
            <w:r>
              <w:rPr>
                <w:rFonts w:ascii="Times New Roman"/>
                <w:b w:val="false"/>
                <w:i w:val="false"/>
                <w:color w:val="000000"/>
                <w:sz w:val="20"/>
              </w:rPr>
              <w:t>Байланыс телефондары</w:t>
            </w:r>
          </w:p>
          <w:p>
            <w:pPr>
              <w:spacing w:after="20"/>
              <w:ind w:left="20"/>
              <w:jc w:val="both"/>
            </w:pPr>
            <w:r>
              <w:rPr>
                <w:rFonts w:ascii="Times New Roman"/>
                <w:b w:val="false"/>
                <w:i w:val="false"/>
                <w:color w:val="000000"/>
                <w:sz w:val="20"/>
              </w:rPr>
              <w:t>Электрондық пошта мекенжайы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мектептері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қаласының дене шынықтыру және спорт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мектебінің атауы қазақ тілінде</w:t>
            </w:r>
          </w:p>
          <w:p>
            <w:pPr>
              <w:spacing w:after="20"/>
              <w:ind w:left="20"/>
              <w:jc w:val="both"/>
            </w:pPr>
            <w:r>
              <w:rPr>
                <w:rFonts w:ascii="Times New Roman"/>
                <w:b w:val="false"/>
                <w:i w:val="false"/>
                <w:color w:val="000000"/>
                <w:sz w:val="20"/>
              </w:rPr>
              <w:t>Спорт мектебінің атауы орыс тілінде</w:t>
            </w:r>
          </w:p>
          <w:p>
            <w:pPr>
              <w:spacing w:after="20"/>
              <w:ind w:left="20"/>
              <w:jc w:val="both"/>
            </w:pPr>
            <w:r>
              <w:rPr>
                <w:rFonts w:ascii="Times New Roman"/>
                <w:b w:val="false"/>
                <w:i w:val="false"/>
                <w:color w:val="000000"/>
                <w:sz w:val="20"/>
              </w:rPr>
              <w:t>Спорт түрі қазақ тілінде</w:t>
            </w:r>
          </w:p>
          <w:p>
            <w:pPr>
              <w:spacing w:after="20"/>
              <w:ind w:left="20"/>
              <w:jc w:val="both"/>
            </w:pPr>
            <w:r>
              <w:rPr>
                <w:rFonts w:ascii="Times New Roman"/>
                <w:b w:val="false"/>
                <w:i w:val="false"/>
                <w:color w:val="000000"/>
                <w:sz w:val="20"/>
              </w:rPr>
              <w:t>Спорт түрі орыс тілінде</w:t>
            </w:r>
          </w:p>
          <w:p>
            <w:pPr>
              <w:spacing w:after="20"/>
              <w:ind w:left="20"/>
              <w:jc w:val="both"/>
            </w:pPr>
            <w:r>
              <w:rPr>
                <w:rFonts w:ascii="Times New Roman"/>
                <w:b w:val="false"/>
                <w:i w:val="false"/>
                <w:color w:val="000000"/>
                <w:sz w:val="20"/>
              </w:rPr>
              <w:t>Басшының аты-жөні</w:t>
            </w:r>
          </w:p>
          <w:p>
            <w:pPr>
              <w:spacing w:after="20"/>
              <w:ind w:left="20"/>
              <w:jc w:val="both"/>
            </w:pPr>
            <w:r>
              <w:rPr>
                <w:rFonts w:ascii="Times New Roman"/>
                <w:b w:val="false"/>
                <w:i w:val="false"/>
                <w:color w:val="000000"/>
                <w:sz w:val="20"/>
              </w:rPr>
              <w:t>Орналасқан мекен-жайы қазақ тілінде</w:t>
            </w:r>
          </w:p>
          <w:p>
            <w:pPr>
              <w:spacing w:after="20"/>
              <w:ind w:left="20"/>
              <w:jc w:val="both"/>
            </w:pPr>
            <w:r>
              <w:rPr>
                <w:rFonts w:ascii="Times New Roman"/>
                <w:b w:val="false"/>
                <w:i w:val="false"/>
                <w:color w:val="000000"/>
                <w:sz w:val="20"/>
              </w:rPr>
              <w:t>Орналасқан мекен-жайы орыс тілінде</w:t>
            </w:r>
          </w:p>
          <w:p>
            <w:pPr>
              <w:spacing w:after="20"/>
              <w:ind w:left="20"/>
              <w:jc w:val="both"/>
            </w:pPr>
            <w:r>
              <w:rPr>
                <w:rFonts w:ascii="Times New Roman"/>
                <w:b w:val="false"/>
                <w:i w:val="false"/>
                <w:color w:val="000000"/>
                <w:sz w:val="20"/>
              </w:rPr>
              <w:t>Байланыс телефондары</w:t>
            </w:r>
          </w:p>
          <w:p>
            <w:pPr>
              <w:spacing w:after="20"/>
              <w:ind w:left="20"/>
              <w:jc w:val="both"/>
            </w:pPr>
            <w:r>
              <w:rPr>
                <w:rFonts w:ascii="Times New Roman"/>
                <w:b w:val="false"/>
                <w:i w:val="false"/>
                <w:color w:val="000000"/>
                <w:sz w:val="20"/>
              </w:rPr>
              <w:t>Электрондық пошта мекенжайы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Спорттық жеке ұйымдар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қаласының дене шынықтыру және спорт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атауы қазақ тілінде</w:t>
            </w:r>
          </w:p>
          <w:p>
            <w:pPr>
              <w:spacing w:after="20"/>
              <w:ind w:left="20"/>
              <w:jc w:val="both"/>
            </w:pPr>
            <w:r>
              <w:rPr>
                <w:rFonts w:ascii="Times New Roman"/>
                <w:b w:val="false"/>
                <w:i w:val="false"/>
                <w:color w:val="000000"/>
                <w:sz w:val="20"/>
              </w:rPr>
              <w:t>Объектінің атауы орыс тілінде</w:t>
            </w:r>
          </w:p>
          <w:p>
            <w:pPr>
              <w:spacing w:after="20"/>
              <w:ind w:left="20"/>
              <w:jc w:val="both"/>
            </w:pPr>
            <w:r>
              <w:rPr>
                <w:rFonts w:ascii="Times New Roman"/>
                <w:b w:val="false"/>
                <w:i w:val="false"/>
                <w:color w:val="000000"/>
                <w:sz w:val="20"/>
              </w:rPr>
              <w:t>Заң мәртебесі қазақ тілінде</w:t>
            </w:r>
          </w:p>
          <w:p>
            <w:pPr>
              <w:spacing w:after="20"/>
              <w:ind w:left="20"/>
              <w:jc w:val="both"/>
            </w:pPr>
            <w:r>
              <w:rPr>
                <w:rFonts w:ascii="Times New Roman"/>
                <w:b w:val="false"/>
                <w:i w:val="false"/>
                <w:color w:val="000000"/>
                <w:sz w:val="20"/>
              </w:rPr>
              <w:t>Заңды мәртебесі орыс тілінде</w:t>
            </w:r>
          </w:p>
          <w:p>
            <w:pPr>
              <w:spacing w:after="20"/>
              <w:ind w:left="20"/>
              <w:jc w:val="both"/>
            </w:pPr>
            <w:r>
              <w:rPr>
                <w:rFonts w:ascii="Times New Roman"/>
                <w:b w:val="false"/>
                <w:i w:val="false"/>
                <w:color w:val="000000"/>
                <w:sz w:val="20"/>
              </w:rPr>
              <w:t>Функционалдық мақсаты қазақ тілінде</w:t>
            </w:r>
          </w:p>
          <w:p>
            <w:pPr>
              <w:spacing w:after="20"/>
              <w:ind w:left="20"/>
              <w:jc w:val="both"/>
            </w:pPr>
            <w:r>
              <w:rPr>
                <w:rFonts w:ascii="Times New Roman"/>
                <w:b w:val="false"/>
                <w:i w:val="false"/>
                <w:color w:val="000000"/>
                <w:sz w:val="20"/>
              </w:rPr>
              <w:t>Функционалдық мақсаты орыс тілінде</w:t>
            </w:r>
          </w:p>
          <w:p>
            <w:pPr>
              <w:spacing w:after="20"/>
              <w:ind w:left="20"/>
              <w:jc w:val="both"/>
            </w:pPr>
            <w:r>
              <w:rPr>
                <w:rFonts w:ascii="Times New Roman"/>
                <w:b w:val="false"/>
                <w:i w:val="false"/>
                <w:color w:val="000000"/>
                <w:sz w:val="20"/>
              </w:rPr>
              <w:t>Басшының аты-жөні</w:t>
            </w:r>
          </w:p>
          <w:p>
            <w:pPr>
              <w:spacing w:after="20"/>
              <w:ind w:left="20"/>
              <w:jc w:val="both"/>
            </w:pPr>
            <w:r>
              <w:rPr>
                <w:rFonts w:ascii="Times New Roman"/>
                <w:b w:val="false"/>
                <w:i w:val="false"/>
                <w:color w:val="000000"/>
                <w:sz w:val="20"/>
              </w:rPr>
              <w:t>Қала қазақ тілінде</w:t>
            </w:r>
          </w:p>
          <w:p>
            <w:pPr>
              <w:spacing w:after="20"/>
              <w:ind w:left="20"/>
              <w:jc w:val="both"/>
            </w:pPr>
            <w:r>
              <w:rPr>
                <w:rFonts w:ascii="Times New Roman"/>
                <w:b w:val="false"/>
                <w:i w:val="false"/>
                <w:color w:val="000000"/>
                <w:sz w:val="20"/>
              </w:rPr>
              <w:t>Қала орыс тілінде</w:t>
            </w:r>
          </w:p>
          <w:p>
            <w:pPr>
              <w:spacing w:after="20"/>
              <w:ind w:left="20"/>
              <w:jc w:val="both"/>
            </w:pPr>
            <w:r>
              <w:rPr>
                <w:rFonts w:ascii="Times New Roman"/>
                <w:b w:val="false"/>
                <w:i w:val="false"/>
                <w:color w:val="000000"/>
                <w:sz w:val="20"/>
              </w:rPr>
              <w:t>Орналасқан мекен-жайы қазақ тілінде</w:t>
            </w:r>
          </w:p>
          <w:p>
            <w:pPr>
              <w:spacing w:after="20"/>
              <w:ind w:left="20"/>
              <w:jc w:val="both"/>
            </w:pPr>
            <w:r>
              <w:rPr>
                <w:rFonts w:ascii="Times New Roman"/>
                <w:b w:val="false"/>
                <w:i w:val="false"/>
                <w:color w:val="000000"/>
                <w:sz w:val="20"/>
              </w:rPr>
              <w:t>Орналасқан мекен-жайы орыс тілінде</w:t>
            </w:r>
          </w:p>
          <w:p>
            <w:pPr>
              <w:spacing w:after="20"/>
              <w:ind w:left="20"/>
              <w:jc w:val="both"/>
            </w:pPr>
            <w:r>
              <w:rPr>
                <w:rFonts w:ascii="Times New Roman"/>
                <w:b w:val="false"/>
                <w:i w:val="false"/>
                <w:color w:val="000000"/>
                <w:sz w:val="20"/>
              </w:rPr>
              <w:t>Жұмыс режимі қазақ тілінде</w:t>
            </w:r>
          </w:p>
          <w:p>
            <w:pPr>
              <w:spacing w:after="20"/>
              <w:ind w:left="20"/>
              <w:jc w:val="both"/>
            </w:pPr>
            <w:r>
              <w:rPr>
                <w:rFonts w:ascii="Times New Roman"/>
                <w:b w:val="false"/>
                <w:i w:val="false"/>
                <w:color w:val="000000"/>
                <w:sz w:val="20"/>
              </w:rPr>
              <w:t>Жұмыс режимі орыс тілінде</w:t>
            </w:r>
          </w:p>
          <w:p>
            <w:pPr>
              <w:spacing w:after="20"/>
              <w:ind w:left="20"/>
              <w:jc w:val="both"/>
            </w:pPr>
            <w:r>
              <w:rPr>
                <w:rFonts w:ascii="Times New Roman"/>
                <w:b w:val="false"/>
                <w:i w:val="false"/>
                <w:color w:val="000000"/>
                <w:sz w:val="20"/>
              </w:rPr>
              <w:t>Байланыс телефондары</w:t>
            </w:r>
          </w:p>
          <w:p>
            <w:pPr>
              <w:spacing w:after="20"/>
              <w:ind w:left="20"/>
              <w:jc w:val="both"/>
            </w:pPr>
            <w:r>
              <w:rPr>
                <w:rFonts w:ascii="Times New Roman"/>
                <w:b w:val="false"/>
                <w:i w:val="false"/>
                <w:color w:val="000000"/>
                <w:sz w:val="20"/>
              </w:rPr>
              <w:t>Электрондық пошта мекенжайы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Спортшылардың оқу-жаттығу жиындары мен жарыстарына қатысу және өткізу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қаласының дене шынықтыру және спорт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Жарыс түрі қазақ тілінде</w:t>
            </w:r>
          </w:p>
          <w:p>
            <w:pPr>
              <w:spacing w:after="20"/>
              <w:ind w:left="20"/>
              <w:jc w:val="both"/>
            </w:pPr>
            <w:r>
              <w:rPr>
                <w:rFonts w:ascii="Times New Roman"/>
                <w:b w:val="false"/>
                <w:i w:val="false"/>
                <w:color w:val="000000"/>
                <w:sz w:val="20"/>
              </w:rPr>
              <w:t>Жарыс түрі орыс тілінде</w:t>
            </w:r>
          </w:p>
          <w:p>
            <w:pPr>
              <w:spacing w:after="20"/>
              <w:ind w:left="20"/>
              <w:jc w:val="both"/>
            </w:pPr>
            <w:r>
              <w:rPr>
                <w:rFonts w:ascii="Times New Roman"/>
                <w:b w:val="false"/>
                <w:i w:val="false"/>
                <w:color w:val="000000"/>
                <w:sz w:val="20"/>
              </w:rPr>
              <w:t>Қатысушылар саны</w:t>
            </w:r>
          </w:p>
          <w:p>
            <w:pPr>
              <w:spacing w:after="20"/>
              <w:ind w:left="20"/>
              <w:jc w:val="both"/>
            </w:pPr>
            <w:r>
              <w:rPr>
                <w:rFonts w:ascii="Times New Roman"/>
                <w:b w:val="false"/>
                <w:i w:val="false"/>
                <w:color w:val="000000"/>
                <w:sz w:val="20"/>
              </w:rPr>
              <w:t>Жеңімпаздар саны</w:t>
            </w:r>
          </w:p>
          <w:p>
            <w:pPr>
              <w:spacing w:after="20"/>
              <w:ind w:left="20"/>
              <w:jc w:val="both"/>
            </w:pPr>
            <w:r>
              <w:rPr>
                <w:rFonts w:ascii="Times New Roman"/>
                <w:b w:val="false"/>
                <w:i w:val="false"/>
                <w:color w:val="000000"/>
                <w:sz w:val="20"/>
              </w:rPr>
              <w:t>2 орын алған спортшылардың саны</w:t>
            </w:r>
          </w:p>
          <w:p>
            <w:pPr>
              <w:spacing w:after="20"/>
              <w:ind w:left="20"/>
              <w:jc w:val="both"/>
            </w:pPr>
            <w:r>
              <w:rPr>
                <w:rFonts w:ascii="Times New Roman"/>
                <w:b w:val="false"/>
                <w:i w:val="false"/>
                <w:color w:val="000000"/>
                <w:sz w:val="20"/>
              </w:rPr>
              <w:t>3 орын алған спортшылардың саны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аймақтары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 туризм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аймағының атауы қазақ тілінде</w:t>
            </w:r>
          </w:p>
          <w:p>
            <w:pPr>
              <w:spacing w:after="20"/>
              <w:ind w:left="20"/>
              <w:jc w:val="both"/>
            </w:pPr>
            <w:r>
              <w:rPr>
                <w:rFonts w:ascii="Times New Roman"/>
                <w:b w:val="false"/>
                <w:i w:val="false"/>
                <w:color w:val="000000"/>
                <w:sz w:val="20"/>
              </w:rPr>
              <w:t>Демалыс аймағының атауы орыс тілінде</w:t>
            </w:r>
          </w:p>
          <w:p>
            <w:pPr>
              <w:spacing w:after="20"/>
              <w:ind w:left="20"/>
              <w:jc w:val="both"/>
            </w:pPr>
            <w:r>
              <w:rPr>
                <w:rFonts w:ascii="Times New Roman"/>
                <w:b w:val="false"/>
                <w:i w:val="false"/>
                <w:color w:val="000000"/>
                <w:sz w:val="20"/>
              </w:rPr>
              <w:t>Қала қазақ тілінде</w:t>
            </w:r>
          </w:p>
          <w:p>
            <w:pPr>
              <w:spacing w:after="20"/>
              <w:ind w:left="20"/>
              <w:jc w:val="both"/>
            </w:pPr>
            <w:r>
              <w:rPr>
                <w:rFonts w:ascii="Times New Roman"/>
                <w:b w:val="false"/>
                <w:i w:val="false"/>
                <w:color w:val="000000"/>
                <w:sz w:val="20"/>
              </w:rPr>
              <w:t>Қала орыс тілінде</w:t>
            </w:r>
          </w:p>
          <w:p>
            <w:pPr>
              <w:spacing w:after="20"/>
              <w:ind w:left="20"/>
              <w:jc w:val="both"/>
            </w:pPr>
            <w:r>
              <w:rPr>
                <w:rFonts w:ascii="Times New Roman"/>
                <w:b w:val="false"/>
                <w:i w:val="false"/>
                <w:color w:val="000000"/>
                <w:sz w:val="20"/>
              </w:rPr>
              <w:t>Орналасқан мекен-жайы қазақ тілінде</w:t>
            </w:r>
          </w:p>
          <w:p>
            <w:pPr>
              <w:spacing w:after="20"/>
              <w:ind w:left="20"/>
              <w:jc w:val="both"/>
            </w:pPr>
            <w:r>
              <w:rPr>
                <w:rFonts w:ascii="Times New Roman"/>
                <w:b w:val="false"/>
                <w:i w:val="false"/>
                <w:color w:val="000000"/>
                <w:sz w:val="20"/>
              </w:rPr>
              <w:t>Орналасқан мекен-жайы орыс тілінде</w:t>
            </w:r>
          </w:p>
          <w:p>
            <w:pPr>
              <w:spacing w:after="20"/>
              <w:ind w:left="20"/>
              <w:jc w:val="both"/>
            </w:pPr>
            <w:r>
              <w:rPr>
                <w:rFonts w:ascii="Times New Roman"/>
                <w:b w:val="false"/>
                <w:i w:val="false"/>
                <w:color w:val="000000"/>
                <w:sz w:val="20"/>
              </w:rPr>
              <w:t>Пайдалануға берілген жылы</w:t>
            </w:r>
          </w:p>
          <w:p>
            <w:pPr>
              <w:spacing w:after="20"/>
              <w:ind w:left="20"/>
              <w:jc w:val="both"/>
            </w:pPr>
            <w:r>
              <w:rPr>
                <w:rFonts w:ascii="Times New Roman"/>
                <w:b w:val="false"/>
                <w:i w:val="false"/>
                <w:color w:val="000000"/>
                <w:sz w:val="20"/>
              </w:rPr>
              <w:t>Маусымдылығы</w:t>
            </w:r>
          </w:p>
          <w:p>
            <w:pPr>
              <w:spacing w:after="20"/>
              <w:ind w:left="20"/>
              <w:jc w:val="both"/>
            </w:pPr>
            <w:r>
              <w:rPr>
                <w:rFonts w:ascii="Times New Roman"/>
                <w:b w:val="false"/>
                <w:i w:val="false"/>
                <w:color w:val="000000"/>
                <w:sz w:val="20"/>
              </w:rPr>
              <w:t>Жұмыс режимі қазақ тілінде</w:t>
            </w:r>
          </w:p>
          <w:p>
            <w:pPr>
              <w:spacing w:after="20"/>
              <w:ind w:left="20"/>
              <w:jc w:val="both"/>
            </w:pPr>
            <w:r>
              <w:rPr>
                <w:rFonts w:ascii="Times New Roman"/>
                <w:b w:val="false"/>
                <w:i w:val="false"/>
                <w:color w:val="000000"/>
                <w:sz w:val="20"/>
              </w:rPr>
              <w:t>Жұмыс режимі орыс тілінде</w:t>
            </w:r>
          </w:p>
          <w:p>
            <w:pPr>
              <w:spacing w:after="20"/>
              <w:ind w:left="20"/>
              <w:jc w:val="both"/>
            </w:pPr>
            <w:r>
              <w:rPr>
                <w:rFonts w:ascii="Times New Roman"/>
                <w:b w:val="false"/>
                <w:i w:val="false"/>
                <w:color w:val="000000"/>
                <w:sz w:val="20"/>
              </w:rPr>
              <w:t>Көрсетілетін қызмет түрлері қазақ тілінде</w:t>
            </w:r>
          </w:p>
          <w:p>
            <w:pPr>
              <w:spacing w:after="20"/>
              <w:ind w:left="20"/>
              <w:jc w:val="both"/>
            </w:pPr>
            <w:r>
              <w:rPr>
                <w:rFonts w:ascii="Times New Roman"/>
                <w:b w:val="false"/>
                <w:i w:val="false"/>
                <w:color w:val="000000"/>
                <w:sz w:val="20"/>
              </w:rPr>
              <w:t>Көрсетілетін қызмет түрлері орыс тілінде</w:t>
            </w:r>
          </w:p>
          <w:p>
            <w:pPr>
              <w:spacing w:after="20"/>
              <w:ind w:left="20"/>
              <w:jc w:val="both"/>
            </w:pPr>
            <w:r>
              <w:rPr>
                <w:rFonts w:ascii="Times New Roman"/>
                <w:b w:val="false"/>
                <w:i w:val="false"/>
                <w:color w:val="000000"/>
                <w:sz w:val="20"/>
              </w:rPr>
              <w:t>Басшының аты-жөні</w:t>
            </w:r>
          </w:p>
          <w:p>
            <w:pPr>
              <w:spacing w:after="20"/>
              <w:ind w:left="20"/>
              <w:jc w:val="both"/>
            </w:pPr>
            <w:r>
              <w:rPr>
                <w:rFonts w:ascii="Times New Roman"/>
                <w:b w:val="false"/>
                <w:i w:val="false"/>
                <w:color w:val="000000"/>
                <w:sz w:val="20"/>
              </w:rPr>
              <w:t>Байланыс телефондары</w:t>
            </w:r>
          </w:p>
          <w:p>
            <w:pPr>
              <w:spacing w:after="20"/>
              <w:ind w:left="20"/>
              <w:jc w:val="both"/>
            </w:pPr>
            <w:r>
              <w:rPr>
                <w:rFonts w:ascii="Times New Roman"/>
                <w:b w:val="false"/>
                <w:i w:val="false"/>
                <w:color w:val="000000"/>
                <w:sz w:val="20"/>
              </w:rPr>
              <w:t>Электрондық пошта мекенжайы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Қонақүйлер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 туризм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 үйдің атауы қазақ тілінде</w:t>
            </w:r>
          </w:p>
          <w:p>
            <w:pPr>
              <w:spacing w:after="20"/>
              <w:ind w:left="20"/>
              <w:jc w:val="both"/>
            </w:pPr>
            <w:r>
              <w:rPr>
                <w:rFonts w:ascii="Times New Roman"/>
                <w:b w:val="false"/>
                <w:i w:val="false"/>
                <w:color w:val="000000"/>
                <w:sz w:val="20"/>
              </w:rPr>
              <w:t>Қонақ үйдің атауы орыс тілінде</w:t>
            </w:r>
          </w:p>
          <w:p>
            <w:pPr>
              <w:spacing w:after="20"/>
              <w:ind w:left="20"/>
              <w:jc w:val="both"/>
            </w:pPr>
            <w:r>
              <w:rPr>
                <w:rFonts w:ascii="Times New Roman"/>
                <w:b w:val="false"/>
                <w:i w:val="false"/>
                <w:color w:val="000000"/>
                <w:sz w:val="20"/>
              </w:rPr>
              <w:t>Қала қазақ тілінде</w:t>
            </w:r>
          </w:p>
          <w:p>
            <w:pPr>
              <w:spacing w:after="20"/>
              <w:ind w:left="20"/>
              <w:jc w:val="both"/>
            </w:pPr>
            <w:r>
              <w:rPr>
                <w:rFonts w:ascii="Times New Roman"/>
                <w:b w:val="false"/>
                <w:i w:val="false"/>
                <w:color w:val="000000"/>
                <w:sz w:val="20"/>
              </w:rPr>
              <w:t>Қала орыс тілінде</w:t>
            </w:r>
          </w:p>
          <w:p>
            <w:pPr>
              <w:spacing w:after="20"/>
              <w:ind w:left="20"/>
              <w:jc w:val="both"/>
            </w:pPr>
            <w:r>
              <w:rPr>
                <w:rFonts w:ascii="Times New Roman"/>
                <w:b w:val="false"/>
                <w:i w:val="false"/>
                <w:color w:val="000000"/>
                <w:sz w:val="20"/>
              </w:rPr>
              <w:t>Орналасқан мекен -жайы қазақ тілінде</w:t>
            </w:r>
          </w:p>
          <w:p>
            <w:pPr>
              <w:spacing w:after="20"/>
              <w:ind w:left="20"/>
              <w:jc w:val="both"/>
            </w:pPr>
            <w:r>
              <w:rPr>
                <w:rFonts w:ascii="Times New Roman"/>
                <w:b w:val="false"/>
                <w:i w:val="false"/>
                <w:color w:val="000000"/>
                <w:sz w:val="20"/>
              </w:rPr>
              <w:t>Орналасқан мекен-жайы орыс тілінде</w:t>
            </w:r>
          </w:p>
          <w:p>
            <w:pPr>
              <w:spacing w:after="20"/>
              <w:ind w:left="20"/>
              <w:jc w:val="both"/>
            </w:pPr>
            <w:r>
              <w:rPr>
                <w:rFonts w:ascii="Times New Roman"/>
                <w:b w:val="false"/>
                <w:i w:val="false"/>
                <w:color w:val="000000"/>
                <w:sz w:val="20"/>
              </w:rPr>
              <w:t>Пайдалануға берілген жылы</w:t>
            </w:r>
          </w:p>
          <w:p>
            <w:pPr>
              <w:spacing w:after="20"/>
              <w:ind w:left="20"/>
              <w:jc w:val="both"/>
            </w:pPr>
            <w:r>
              <w:rPr>
                <w:rFonts w:ascii="Times New Roman"/>
                <w:b w:val="false"/>
                <w:i w:val="false"/>
                <w:color w:val="000000"/>
                <w:sz w:val="20"/>
              </w:rPr>
              <w:t>Жұмыс режимі қазақ тілінде</w:t>
            </w:r>
          </w:p>
          <w:p>
            <w:pPr>
              <w:spacing w:after="20"/>
              <w:ind w:left="20"/>
              <w:jc w:val="both"/>
            </w:pPr>
            <w:r>
              <w:rPr>
                <w:rFonts w:ascii="Times New Roman"/>
                <w:b w:val="false"/>
                <w:i w:val="false"/>
                <w:color w:val="000000"/>
                <w:sz w:val="20"/>
              </w:rPr>
              <w:t>Жұмыс режимі орыс тілінде</w:t>
            </w:r>
          </w:p>
          <w:p>
            <w:pPr>
              <w:spacing w:after="20"/>
              <w:ind w:left="20"/>
              <w:jc w:val="both"/>
            </w:pPr>
            <w:r>
              <w:rPr>
                <w:rFonts w:ascii="Times New Roman"/>
                <w:b w:val="false"/>
                <w:i w:val="false"/>
                <w:color w:val="000000"/>
                <w:sz w:val="20"/>
              </w:rPr>
              <w:t>Көрсетілетін қызмет түрлері қазақ тілінде</w:t>
            </w:r>
          </w:p>
          <w:p>
            <w:pPr>
              <w:spacing w:after="20"/>
              <w:ind w:left="20"/>
              <w:jc w:val="both"/>
            </w:pPr>
            <w:r>
              <w:rPr>
                <w:rFonts w:ascii="Times New Roman"/>
                <w:b w:val="false"/>
                <w:i w:val="false"/>
                <w:color w:val="000000"/>
                <w:sz w:val="20"/>
              </w:rPr>
              <w:t>Көрсетілетін қызмет түрлері орыс тілінде</w:t>
            </w:r>
          </w:p>
          <w:p>
            <w:pPr>
              <w:spacing w:after="20"/>
              <w:ind w:left="20"/>
              <w:jc w:val="both"/>
            </w:pPr>
            <w:r>
              <w:rPr>
                <w:rFonts w:ascii="Times New Roman"/>
                <w:b w:val="false"/>
                <w:i w:val="false"/>
                <w:color w:val="000000"/>
                <w:sz w:val="20"/>
              </w:rPr>
              <w:t>Басшының аты-жөні</w:t>
            </w:r>
          </w:p>
          <w:p>
            <w:pPr>
              <w:spacing w:after="20"/>
              <w:ind w:left="20"/>
              <w:jc w:val="both"/>
            </w:pPr>
            <w:r>
              <w:rPr>
                <w:rFonts w:ascii="Times New Roman"/>
                <w:b w:val="false"/>
                <w:i w:val="false"/>
                <w:color w:val="000000"/>
                <w:sz w:val="20"/>
              </w:rPr>
              <w:t>Байланыс телефондары</w:t>
            </w:r>
          </w:p>
          <w:p>
            <w:pPr>
              <w:spacing w:after="20"/>
              <w:ind w:left="20"/>
              <w:jc w:val="both"/>
            </w:pPr>
            <w:r>
              <w:rPr>
                <w:rFonts w:ascii="Times New Roman"/>
                <w:b w:val="false"/>
                <w:i w:val="false"/>
                <w:color w:val="000000"/>
                <w:sz w:val="20"/>
              </w:rPr>
              <w:t>Электрондық пошта мекен-жайы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Туроператорлар (туристік объектілер және агенттіктер)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 туризм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Туроператордың атауы қазақ тілінде</w:t>
            </w:r>
          </w:p>
          <w:p>
            <w:pPr>
              <w:spacing w:after="20"/>
              <w:ind w:left="20"/>
              <w:jc w:val="both"/>
            </w:pPr>
            <w:r>
              <w:rPr>
                <w:rFonts w:ascii="Times New Roman"/>
                <w:b w:val="false"/>
                <w:i w:val="false"/>
                <w:color w:val="000000"/>
                <w:sz w:val="20"/>
              </w:rPr>
              <w:t>Туроператордың атауы орыс тілінде</w:t>
            </w:r>
          </w:p>
          <w:p>
            <w:pPr>
              <w:spacing w:after="20"/>
              <w:ind w:left="20"/>
              <w:jc w:val="both"/>
            </w:pPr>
            <w:r>
              <w:rPr>
                <w:rFonts w:ascii="Times New Roman"/>
                <w:b w:val="false"/>
                <w:i w:val="false"/>
                <w:color w:val="000000"/>
                <w:sz w:val="20"/>
              </w:rPr>
              <w:t>Қала қазақ тілінде</w:t>
            </w:r>
          </w:p>
          <w:p>
            <w:pPr>
              <w:spacing w:after="20"/>
              <w:ind w:left="20"/>
              <w:jc w:val="both"/>
            </w:pPr>
            <w:r>
              <w:rPr>
                <w:rFonts w:ascii="Times New Roman"/>
                <w:b w:val="false"/>
                <w:i w:val="false"/>
                <w:color w:val="000000"/>
                <w:sz w:val="20"/>
              </w:rPr>
              <w:t>Қала орыс тілінде</w:t>
            </w:r>
          </w:p>
          <w:p>
            <w:pPr>
              <w:spacing w:after="20"/>
              <w:ind w:left="20"/>
              <w:jc w:val="both"/>
            </w:pPr>
            <w:r>
              <w:rPr>
                <w:rFonts w:ascii="Times New Roman"/>
                <w:b w:val="false"/>
                <w:i w:val="false"/>
                <w:color w:val="000000"/>
                <w:sz w:val="20"/>
              </w:rPr>
              <w:t>Орналасқан мекен-жайы қазақ тілінде</w:t>
            </w:r>
          </w:p>
          <w:p>
            <w:pPr>
              <w:spacing w:after="20"/>
              <w:ind w:left="20"/>
              <w:jc w:val="both"/>
            </w:pPr>
            <w:r>
              <w:rPr>
                <w:rFonts w:ascii="Times New Roman"/>
                <w:b w:val="false"/>
                <w:i w:val="false"/>
                <w:color w:val="000000"/>
                <w:sz w:val="20"/>
              </w:rPr>
              <w:t>Орналасқан мекен-жайы орыс тілінде</w:t>
            </w:r>
          </w:p>
          <w:p>
            <w:pPr>
              <w:spacing w:after="20"/>
              <w:ind w:left="20"/>
              <w:jc w:val="both"/>
            </w:pPr>
            <w:r>
              <w:rPr>
                <w:rFonts w:ascii="Times New Roman"/>
                <w:b w:val="false"/>
                <w:i w:val="false"/>
                <w:color w:val="000000"/>
                <w:sz w:val="20"/>
              </w:rPr>
              <w:t>Жұмыс режимі қазақ тілінде</w:t>
            </w:r>
          </w:p>
          <w:p>
            <w:pPr>
              <w:spacing w:after="20"/>
              <w:ind w:left="20"/>
              <w:jc w:val="both"/>
            </w:pPr>
            <w:r>
              <w:rPr>
                <w:rFonts w:ascii="Times New Roman"/>
                <w:b w:val="false"/>
                <w:i w:val="false"/>
                <w:color w:val="000000"/>
                <w:sz w:val="20"/>
              </w:rPr>
              <w:t>Жұмыс режимі орыс тілінде</w:t>
            </w:r>
          </w:p>
          <w:p>
            <w:pPr>
              <w:spacing w:after="20"/>
              <w:ind w:left="20"/>
              <w:jc w:val="both"/>
            </w:pPr>
            <w:r>
              <w:rPr>
                <w:rFonts w:ascii="Times New Roman"/>
                <w:b w:val="false"/>
                <w:i w:val="false"/>
                <w:color w:val="000000"/>
                <w:sz w:val="20"/>
              </w:rPr>
              <w:t>Көрсетілетін қызмет түрлері қазақ тілінде</w:t>
            </w:r>
          </w:p>
          <w:p>
            <w:pPr>
              <w:spacing w:after="20"/>
              <w:ind w:left="20"/>
              <w:jc w:val="both"/>
            </w:pPr>
            <w:r>
              <w:rPr>
                <w:rFonts w:ascii="Times New Roman"/>
                <w:b w:val="false"/>
                <w:i w:val="false"/>
                <w:color w:val="000000"/>
                <w:sz w:val="20"/>
              </w:rPr>
              <w:t>Көрсетілетін қызмет түрлері орыс тілінде</w:t>
            </w:r>
          </w:p>
          <w:p>
            <w:pPr>
              <w:spacing w:after="20"/>
              <w:ind w:left="20"/>
              <w:jc w:val="both"/>
            </w:pPr>
            <w:r>
              <w:rPr>
                <w:rFonts w:ascii="Times New Roman"/>
                <w:b w:val="false"/>
                <w:i w:val="false"/>
                <w:color w:val="000000"/>
                <w:sz w:val="20"/>
              </w:rPr>
              <w:t>Басшының аты-жөні</w:t>
            </w:r>
          </w:p>
          <w:p>
            <w:pPr>
              <w:spacing w:after="20"/>
              <w:ind w:left="20"/>
              <w:jc w:val="both"/>
            </w:pPr>
            <w:r>
              <w:rPr>
                <w:rFonts w:ascii="Times New Roman"/>
                <w:b w:val="false"/>
                <w:i w:val="false"/>
                <w:color w:val="000000"/>
                <w:sz w:val="20"/>
              </w:rPr>
              <w:t>Байланыс телефондары</w:t>
            </w:r>
          </w:p>
          <w:p>
            <w:pPr>
              <w:spacing w:after="20"/>
              <w:ind w:left="20"/>
              <w:jc w:val="both"/>
            </w:pPr>
            <w:r>
              <w:rPr>
                <w:rFonts w:ascii="Times New Roman"/>
                <w:b w:val="false"/>
                <w:i w:val="false"/>
                <w:color w:val="000000"/>
                <w:sz w:val="20"/>
              </w:rPr>
              <w:t>Электрондық пошта мекенжайы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Туристік маршруттар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 туризм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 қазақ тілінде</w:t>
            </w:r>
          </w:p>
          <w:p>
            <w:pPr>
              <w:spacing w:after="20"/>
              <w:ind w:left="20"/>
              <w:jc w:val="both"/>
            </w:pPr>
            <w:r>
              <w:rPr>
                <w:rFonts w:ascii="Times New Roman"/>
                <w:b w:val="false"/>
                <w:i w:val="false"/>
                <w:color w:val="000000"/>
                <w:sz w:val="20"/>
              </w:rPr>
              <w:t>Ұйымның атауы орыс тілінде</w:t>
            </w:r>
          </w:p>
          <w:p>
            <w:pPr>
              <w:spacing w:after="20"/>
              <w:ind w:left="20"/>
              <w:jc w:val="both"/>
            </w:pPr>
            <w:r>
              <w:rPr>
                <w:rFonts w:ascii="Times New Roman"/>
                <w:b w:val="false"/>
                <w:i w:val="false"/>
                <w:color w:val="000000"/>
                <w:sz w:val="20"/>
              </w:rPr>
              <w:t>Орналасқан мекен-жайы қазақ тілінде</w:t>
            </w:r>
          </w:p>
          <w:p>
            <w:pPr>
              <w:spacing w:after="20"/>
              <w:ind w:left="20"/>
              <w:jc w:val="both"/>
            </w:pPr>
            <w:r>
              <w:rPr>
                <w:rFonts w:ascii="Times New Roman"/>
                <w:b w:val="false"/>
                <w:i w:val="false"/>
                <w:color w:val="000000"/>
                <w:sz w:val="20"/>
              </w:rPr>
              <w:t>Орналасқан мекен-жайы орыс тілінде</w:t>
            </w:r>
          </w:p>
          <w:p>
            <w:pPr>
              <w:spacing w:after="20"/>
              <w:ind w:left="20"/>
              <w:jc w:val="both"/>
            </w:pPr>
            <w:r>
              <w:rPr>
                <w:rFonts w:ascii="Times New Roman"/>
                <w:b w:val="false"/>
                <w:i w:val="false"/>
                <w:color w:val="000000"/>
                <w:sz w:val="20"/>
              </w:rPr>
              <w:t>Байланыс телефондары</w:t>
            </w:r>
          </w:p>
          <w:p>
            <w:pPr>
              <w:spacing w:after="20"/>
              <w:ind w:left="20"/>
              <w:jc w:val="both"/>
            </w:pPr>
            <w:r>
              <w:rPr>
                <w:rFonts w:ascii="Times New Roman"/>
                <w:b w:val="false"/>
                <w:i w:val="false"/>
                <w:color w:val="000000"/>
                <w:sz w:val="20"/>
              </w:rPr>
              <w:t>Туристік маршруттың атауы қазақ тілінде</w:t>
            </w:r>
          </w:p>
          <w:p>
            <w:pPr>
              <w:spacing w:after="20"/>
              <w:ind w:left="20"/>
              <w:jc w:val="both"/>
            </w:pPr>
            <w:r>
              <w:rPr>
                <w:rFonts w:ascii="Times New Roman"/>
                <w:b w:val="false"/>
                <w:i w:val="false"/>
                <w:color w:val="000000"/>
                <w:sz w:val="20"/>
              </w:rPr>
              <w:t>Туристік маршруттың атауы орыс тілінде</w:t>
            </w:r>
          </w:p>
          <w:p>
            <w:pPr>
              <w:spacing w:after="20"/>
              <w:ind w:left="20"/>
              <w:jc w:val="both"/>
            </w:pPr>
            <w:r>
              <w:rPr>
                <w:rFonts w:ascii="Times New Roman"/>
                <w:b w:val="false"/>
                <w:i w:val="false"/>
                <w:color w:val="000000"/>
                <w:sz w:val="20"/>
              </w:rPr>
              <w:t>Туристердің жүру жолы</w:t>
            </w:r>
          </w:p>
          <w:p>
            <w:pPr>
              <w:spacing w:after="20"/>
              <w:ind w:left="20"/>
              <w:jc w:val="both"/>
            </w:pPr>
            <w:r>
              <w:rPr>
                <w:rFonts w:ascii="Times New Roman"/>
                <w:b w:val="false"/>
                <w:i w:val="false"/>
                <w:color w:val="000000"/>
                <w:sz w:val="20"/>
              </w:rPr>
              <w:t>Туристік маршруттың ұзақтығы</w:t>
            </w:r>
          </w:p>
          <w:p>
            <w:pPr>
              <w:spacing w:after="20"/>
              <w:ind w:left="20"/>
              <w:jc w:val="both"/>
            </w:pPr>
            <w:r>
              <w:rPr>
                <w:rFonts w:ascii="Times New Roman"/>
                <w:b w:val="false"/>
                <w:i w:val="false"/>
                <w:color w:val="000000"/>
                <w:sz w:val="20"/>
              </w:rPr>
              <w:t>Туристік қызмет түрі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субұрқақтары бойынша ақпарат</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қаласының энергетика және коммуналдық шаруашылық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Субұрқақтың атауы қазақ тілінде</w:t>
            </w:r>
          </w:p>
          <w:p>
            <w:pPr>
              <w:spacing w:after="20"/>
              <w:ind w:left="20"/>
              <w:jc w:val="both"/>
            </w:pPr>
            <w:r>
              <w:rPr>
                <w:rFonts w:ascii="Times New Roman"/>
                <w:b w:val="false"/>
                <w:i w:val="false"/>
                <w:color w:val="000000"/>
                <w:sz w:val="20"/>
              </w:rPr>
              <w:t>Субұрқақтың атауы орыс тілінде</w:t>
            </w:r>
          </w:p>
          <w:p>
            <w:pPr>
              <w:spacing w:after="20"/>
              <w:ind w:left="20"/>
              <w:jc w:val="both"/>
            </w:pPr>
            <w:r>
              <w:rPr>
                <w:rFonts w:ascii="Times New Roman"/>
                <w:b w:val="false"/>
                <w:i w:val="false"/>
                <w:color w:val="000000"/>
                <w:sz w:val="20"/>
              </w:rPr>
              <w:t>Орналасқан мекен-жайы қазақ тілінде</w:t>
            </w:r>
          </w:p>
          <w:p>
            <w:pPr>
              <w:spacing w:after="20"/>
              <w:ind w:left="20"/>
              <w:jc w:val="both"/>
            </w:pPr>
            <w:r>
              <w:rPr>
                <w:rFonts w:ascii="Times New Roman"/>
                <w:b w:val="false"/>
                <w:i w:val="false"/>
                <w:color w:val="000000"/>
                <w:sz w:val="20"/>
              </w:rPr>
              <w:t>Орналасқан мекен-жайы орыс тілінде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аумақтардың тізбесі (қорықтар мен қаумалдар)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қаласының табиғи ресурстар және табиғат пайдалануды реттеу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атауы қазақ тілінде</w:t>
            </w:r>
          </w:p>
          <w:p>
            <w:pPr>
              <w:spacing w:after="20"/>
              <w:ind w:left="20"/>
              <w:jc w:val="both"/>
            </w:pPr>
            <w:r>
              <w:rPr>
                <w:rFonts w:ascii="Times New Roman"/>
                <w:b w:val="false"/>
                <w:i w:val="false"/>
                <w:color w:val="000000"/>
                <w:sz w:val="20"/>
              </w:rPr>
              <w:t>Объектінің атауы орыс тілінде</w:t>
            </w:r>
          </w:p>
          <w:p>
            <w:pPr>
              <w:spacing w:after="20"/>
              <w:ind w:left="20"/>
              <w:jc w:val="both"/>
            </w:pPr>
            <w:r>
              <w:rPr>
                <w:rFonts w:ascii="Times New Roman"/>
                <w:b w:val="false"/>
                <w:i w:val="false"/>
                <w:color w:val="000000"/>
                <w:sz w:val="20"/>
              </w:rPr>
              <w:t>Орналасқан мекен-жайы қазақ тілінде</w:t>
            </w:r>
          </w:p>
          <w:p>
            <w:pPr>
              <w:spacing w:after="20"/>
              <w:ind w:left="20"/>
              <w:jc w:val="both"/>
            </w:pPr>
            <w:r>
              <w:rPr>
                <w:rFonts w:ascii="Times New Roman"/>
                <w:b w:val="false"/>
                <w:i w:val="false"/>
                <w:color w:val="000000"/>
                <w:sz w:val="20"/>
              </w:rPr>
              <w:t>Орналасқан мекен-жайы орыс тілінде</w:t>
            </w:r>
          </w:p>
          <w:p>
            <w:pPr>
              <w:spacing w:after="20"/>
              <w:ind w:left="20"/>
              <w:jc w:val="both"/>
            </w:pPr>
            <w:r>
              <w:rPr>
                <w:rFonts w:ascii="Times New Roman"/>
                <w:b w:val="false"/>
                <w:i w:val="false"/>
                <w:color w:val="000000"/>
                <w:sz w:val="20"/>
              </w:rPr>
              <w:t>Ауданы, гектар</w:t>
            </w:r>
          </w:p>
          <w:p>
            <w:pPr>
              <w:spacing w:after="20"/>
              <w:ind w:left="20"/>
              <w:jc w:val="both"/>
            </w:pPr>
            <w:r>
              <w:rPr>
                <w:rFonts w:ascii="Times New Roman"/>
                <w:b w:val="false"/>
                <w:i w:val="false"/>
                <w:color w:val="000000"/>
                <w:sz w:val="20"/>
              </w:rPr>
              <w:t>Жауапты бөлімше (кімнің қарауында)</w:t>
            </w:r>
          </w:p>
          <w:p>
            <w:pPr>
              <w:spacing w:after="20"/>
              <w:ind w:left="20"/>
              <w:jc w:val="both"/>
            </w:pPr>
            <w:r>
              <w:rPr>
                <w:rFonts w:ascii="Times New Roman"/>
                <w:b w:val="false"/>
                <w:i w:val="false"/>
                <w:color w:val="000000"/>
                <w:sz w:val="20"/>
              </w:rPr>
              <w:t>Ресми сайт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саясаты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Бұқаралық ақпарат құралдары (бұдар әрі-БАҚ)</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қаласының ішкі саясат және дін істері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 атауы қазақ тілінде</w:t>
            </w:r>
          </w:p>
          <w:p>
            <w:pPr>
              <w:spacing w:after="20"/>
              <w:ind w:left="20"/>
              <w:jc w:val="both"/>
            </w:pPr>
            <w:r>
              <w:rPr>
                <w:rFonts w:ascii="Times New Roman"/>
                <w:b w:val="false"/>
                <w:i w:val="false"/>
                <w:color w:val="000000"/>
                <w:sz w:val="20"/>
              </w:rPr>
              <w:t>БАҚ атауы орыс тілінде</w:t>
            </w:r>
          </w:p>
          <w:p>
            <w:pPr>
              <w:spacing w:after="20"/>
              <w:ind w:left="20"/>
              <w:jc w:val="both"/>
            </w:pPr>
            <w:r>
              <w:rPr>
                <w:rFonts w:ascii="Times New Roman"/>
                <w:b w:val="false"/>
                <w:i w:val="false"/>
                <w:color w:val="000000"/>
                <w:sz w:val="20"/>
              </w:rPr>
              <w:t>Меншік иесінің атауы қазақ тілінде</w:t>
            </w:r>
          </w:p>
          <w:p>
            <w:pPr>
              <w:spacing w:after="20"/>
              <w:ind w:left="20"/>
              <w:jc w:val="both"/>
            </w:pPr>
            <w:r>
              <w:rPr>
                <w:rFonts w:ascii="Times New Roman"/>
                <w:b w:val="false"/>
                <w:i w:val="false"/>
                <w:color w:val="000000"/>
                <w:sz w:val="20"/>
              </w:rPr>
              <w:t>Меншік иесінің атауы орыс тілінде</w:t>
            </w:r>
          </w:p>
          <w:p>
            <w:pPr>
              <w:spacing w:after="20"/>
              <w:ind w:left="20"/>
              <w:jc w:val="both"/>
            </w:pPr>
            <w:r>
              <w:rPr>
                <w:rFonts w:ascii="Times New Roman"/>
                <w:b w:val="false"/>
                <w:i w:val="false"/>
                <w:color w:val="000000"/>
                <w:sz w:val="20"/>
              </w:rPr>
              <w:t>Басшының аты-жөні</w:t>
            </w:r>
          </w:p>
          <w:p>
            <w:pPr>
              <w:spacing w:after="20"/>
              <w:ind w:left="20"/>
              <w:jc w:val="both"/>
            </w:pPr>
            <w:r>
              <w:rPr>
                <w:rFonts w:ascii="Times New Roman"/>
                <w:b w:val="false"/>
                <w:i w:val="false"/>
                <w:color w:val="000000"/>
                <w:sz w:val="20"/>
              </w:rPr>
              <w:t>Бас редактордың аты-жөні</w:t>
            </w:r>
          </w:p>
          <w:p>
            <w:pPr>
              <w:spacing w:after="20"/>
              <w:ind w:left="20"/>
              <w:jc w:val="both"/>
            </w:pPr>
            <w:r>
              <w:rPr>
                <w:rFonts w:ascii="Times New Roman"/>
                <w:b w:val="false"/>
                <w:i w:val="false"/>
                <w:color w:val="000000"/>
                <w:sz w:val="20"/>
              </w:rPr>
              <w:t>Тіл</w:t>
            </w:r>
          </w:p>
          <w:p>
            <w:pPr>
              <w:spacing w:after="20"/>
              <w:ind w:left="20"/>
              <w:jc w:val="both"/>
            </w:pPr>
            <w:r>
              <w:rPr>
                <w:rFonts w:ascii="Times New Roman"/>
                <w:b w:val="false"/>
                <w:i w:val="false"/>
                <w:color w:val="000000"/>
                <w:sz w:val="20"/>
              </w:rPr>
              <w:t>Кезеңділігі қазақ тілінде</w:t>
            </w:r>
          </w:p>
          <w:p>
            <w:pPr>
              <w:spacing w:after="20"/>
              <w:ind w:left="20"/>
              <w:jc w:val="both"/>
            </w:pPr>
            <w:r>
              <w:rPr>
                <w:rFonts w:ascii="Times New Roman"/>
                <w:b w:val="false"/>
                <w:i w:val="false"/>
                <w:color w:val="000000"/>
                <w:sz w:val="20"/>
              </w:rPr>
              <w:t>Кезеңділігі орыс тілінде</w:t>
            </w:r>
          </w:p>
          <w:p>
            <w:pPr>
              <w:spacing w:after="20"/>
              <w:ind w:left="20"/>
              <w:jc w:val="both"/>
            </w:pPr>
            <w:r>
              <w:rPr>
                <w:rFonts w:ascii="Times New Roman"/>
                <w:b w:val="false"/>
                <w:i w:val="false"/>
                <w:color w:val="000000"/>
                <w:sz w:val="20"/>
              </w:rPr>
              <w:t>Бағыты қазақ тіліндегі</w:t>
            </w:r>
          </w:p>
          <w:p>
            <w:pPr>
              <w:spacing w:after="20"/>
              <w:ind w:left="20"/>
              <w:jc w:val="both"/>
            </w:pPr>
            <w:r>
              <w:rPr>
                <w:rFonts w:ascii="Times New Roman"/>
                <w:b w:val="false"/>
                <w:i w:val="false"/>
                <w:color w:val="000000"/>
                <w:sz w:val="20"/>
              </w:rPr>
              <w:t>Бағыты орыс тіліндегі</w:t>
            </w:r>
          </w:p>
          <w:p>
            <w:pPr>
              <w:spacing w:after="20"/>
              <w:ind w:left="20"/>
              <w:jc w:val="both"/>
            </w:pPr>
            <w:r>
              <w:rPr>
                <w:rFonts w:ascii="Times New Roman"/>
                <w:b w:val="false"/>
                <w:i w:val="false"/>
                <w:color w:val="000000"/>
                <w:sz w:val="20"/>
              </w:rPr>
              <w:t>Қала қазақ тілінде</w:t>
            </w:r>
          </w:p>
          <w:p>
            <w:pPr>
              <w:spacing w:after="20"/>
              <w:ind w:left="20"/>
              <w:jc w:val="both"/>
            </w:pPr>
            <w:r>
              <w:rPr>
                <w:rFonts w:ascii="Times New Roman"/>
                <w:b w:val="false"/>
                <w:i w:val="false"/>
                <w:color w:val="000000"/>
                <w:sz w:val="20"/>
              </w:rPr>
              <w:t>Қала орыс тілінде</w:t>
            </w:r>
          </w:p>
          <w:p>
            <w:pPr>
              <w:spacing w:after="20"/>
              <w:ind w:left="20"/>
              <w:jc w:val="both"/>
            </w:pPr>
            <w:r>
              <w:rPr>
                <w:rFonts w:ascii="Times New Roman"/>
                <w:b w:val="false"/>
                <w:i w:val="false"/>
                <w:color w:val="000000"/>
                <w:sz w:val="20"/>
              </w:rPr>
              <w:t>Орналасқан мекен-жайы қазақ тілінде</w:t>
            </w:r>
          </w:p>
          <w:p>
            <w:pPr>
              <w:spacing w:after="20"/>
              <w:ind w:left="20"/>
              <w:jc w:val="both"/>
            </w:pPr>
            <w:r>
              <w:rPr>
                <w:rFonts w:ascii="Times New Roman"/>
                <w:b w:val="false"/>
                <w:i w:val="false"/>
                <w:color w:val="000000"/>
                <w:sz w:val="20"/>
              </w:rPr>
              <w:t>Орналасқан мекен-жайы орыс тілінде</w:t>
            </w:r>
          </w:p>
          <w:p>
            <w:pPr>
              <w:spacing w:after="20"/>
              <w:ind w:left="20"/>
              <w:jc w:val="both"/>
            </w:pPr>
            <w:r>
              <w:rPr>
                <w:rFonts w:ascii="Times New Roman"/>
                <w:b w:val="false"/>
                <w:i w:val="false"/>
                <w:color w:val="000000"/>
                <w:sz w:val="20"/>
              </w:rPr>
              <w:t>Байланыс телефондары</w:t>
            </w:r>
          </w:p>
          <w:p>
            <w:pPr>
              <w:spacing w:after="20"/>
              <w:ind w:left="20"/>
              <w:jc w:val="both"/>
            </w:pPr>
            <w:r>
              <w:rPr>
                <w:rFonts w:ascii="Times New Roman"/>
                <w:b w:val="false"/>
                <w:i w:val="false"/>
                <w:color w:val="000000"/>
                <w:sz w:val="20"/>
              </w:rPr>
              <w:t>Электрондық пошта мекенжайы</w:t>
            </w:r>
          </w:p>
          <w:p>
            <w:pPr>
              <w:spacing w:after="20"/>
              <w:ind w:left="20"/>
              <w:jc w:val="both"/>
            </w:pPr>
            <w:r>
              <w:rPr>
                <w:rFonts w:ascii="Times New Roman"/>
                <w:b w:val="false"/>
                <w:i w:val="false"/>
                <w:color w:val="000000"/>
                <w:sz w:val="20"/>
              </w:rPr>
              <w:t>Ресми сайт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Саяси партиялардың филиалдары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қаласының ішкі саясат және дін істері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Саяси партиялардың филиалдарының атауы қазақ тілінде</w:t>
            </w:r>
          </w:p>
          <w:p>
            <w:pPr>
              <w:spacing w:after="20"/>
              <w:ind w:left="20"/>
              <w:jc w:val="both"/>
            </w:pPr>
            <w:r>
              <w:rPr>
                <w:rFonts w:ascii="Times New Roman"/>
                <w:b w:val="false"/>
                <w:i w:val="false"/>
                <w:color w:val="000000"/>
                <w:sz w:val="20"/>
              </w:rPr>
              <w:t>Саяси партиялардың филиалдарының атауы орыс тілінде</w:t>
            </w:r>
          </w:p>
          <w:p>
            <w:pPr>
              <w:spacing w:after="20"/>
              <w:ind w:left="20"/>
              <w:jc w:val="both"/>
            </w:pPr>
            <w:r>
              <w:rPr>
                <w:rFonts w:ascii="Times New Roman"/>
                <w:b w:val="false"/>
                <w:i w:val="false"/>
                <w:color w:val="000000"/>
                <w:sz w:val="20"/>
              </w:rPr>
              <w:t>Төрағаның аты-жөні</w:t>
            </w:r>
          </w:p>
          <w:p>
            <w:pPr>
              <w:spacing w:after="20"/>
              <w:ind w:left="20"/>
              <w:jc w:val="both"/>
            </w:pPr>
            <w:r>
              <w:rPr>
                <w:rFonts w:ascii="Times New Roman"/>
                <w:b w:val="false"/>
                <w:i w:val="false"/>
                <w:color w:val="000000"/>
                <w:sz w:val="20"/>
              </w:rPr>
              <w:t>Орналасқан мекен-жайы қазақ тілінде</w:t>
            </w:r>
          </w:p>
          <w:p>
            <w:pPr>
              <w:spacing w:after="20"/>
              <w:ind w:left="20"/>
              <w:jc w:val="both"/>
            </w:pPr>
            <w:r>
              <w:rPr>
                <w:rFonts w:ascii="Times New Roman"/>
                <w:b w:val="false"/>
                <w:i w:val="false"/>
                <w:color w:val="000000"/>
                <w:sz w:val="20"/>
              </w:rPr>
              <w:t>Орналасқан мекен-жайы орыс тілінде</w:t>
            </w:r>
          </w:p>
          <w:p>
            <w:pPr>
              <w:spacing w:after="20"/>
              <w:ind w:left="20"/>
              <w:jc w:val="both"/>
            </w:pPr>
            <w:r>
              <w:rPr>
                <w:rFonts w:ascii="Times New Roman"/>
                <w:b w:val="false"/>
                <w:i w:val="false"/>
                <w:color w:val="000000"/>
                <w:sz w:val="20"/>
              </w:rPr>
              <w:t>Байланыс телефондары</w:t>
            </w:r>
          </w:p>
          <w:p>
            <w:pPr>
              <w:spacing w:after="20"/>
              <w:ind w:left="20"/>
              <w:jc w:val="both"/>
            </w:pPr>
            <w:r>
              <w:rPr>
                <w:rFonts w:ascii="Times New Roman"/>
                <w:b w:val="false"/>
                <w:i w:val="false"/>
                <w:color w:val="000000"/>
                <w:sz w:val="20"/>
              </w:rPr>
              <w:t>Электрондық пошта мекенжайы</w:t>
            </w:r>
          </w:p>
          <w:p>
            <w:pPr>
              <w:spacing w:after="20"/>
              <w:ind w:left="20"/>
              <w:jc w:val="both"/>
            </w:pPr>
            <w:r>
              <w:rPr>
                <w:rFonts w:ascii="Times New Roman"/>
                <w:b w:val="false"/>
                <w:i w:val="false"/>
                <w:color w:val="000000"/>
                <w:sz w:val="20"/>
              </w:rPr>
              <w:t>Ресми сайт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 (бұдар әрі-ҮЕҰ)</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қаласының ішкі саясат және дін істері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ҮЕҰ атауы қазақ тілінде</w:t>
            </w:r>
          </w:p>
          <w:p>
            <w:pPr>
              <w:spacing w:after="20"/>
              <w:ind w:left="20"/>
              <w:jc w:val="both"/>
            </w:pPr>
            <w:r>
              <w:rPr>
                <w:rFonts w:ascii="Times New Roman"/>
                <w:b w:val="false"/>
                <w:i w:val="false"/>
                <w:color w:val="000000"/>
                <w:sz w:val="20"/>
              </w:rPr>
              <w:t>ҮЕҰ атауы орыс тілінде</w:t>
            </w:r>
          </w:p>
          <w:p>
            <w:pPr>
              <w:spacing w:after="20"/>
              <w:ind w:left="20"/>
              <w:jc w:val="both"/>
            </w:pPr>
            <w:r>
              <w:rPr>
                <w:rFonts w:ascii="Times New Roman"/>
                <w:b w:val="false"/>
                <w:i w:val="false"/>
                <w:color w:val="000000"/>
                <w:sz w:val="20"/>
              </w:rPr>
              <w:t>Қазақ тіліндегі заң формасы</w:t>
            </w:r>
          </w:p>
          <w:p>
            <w:pPr>
              <w:spacing w:after="20"/>
              <w:ind w:left="20"/>
              <w:jc w:val="both"/>
            </w:pPr>
            <w:r>
              <w:rPr>
                <w:rFonts w:ascii="Times New Roman"/>
                <w:b w:val="false"/>
                <w:i w:val="false"/>
                <w:color w:val="000000"/>
                <w:sz w:val="20"/>
              </w:rPr>
              <w:t>Заң формасы орыс тілінде</w:t>
            </w:r>
          </w:p>
          <w:p>
            <w:pPr>
              <w:spacing w:after="20"/>
              <w:ind w:left="20"/>
              <w:jc w:val="both"/>
            </w:pPr>
            <w:r>
              <w:rPr>
                <w:rFonts w:ascii="Times New Roman"/>
                <w:b w:val="false"/>
                <w:i w:val="false"/>
                <w:color w:val="000000"/>
                <w:sz w:val="20"/>
              </w:rPr>
              <w:t>Басшының аты-жөні</w:t>
            </w:r>
          </w:p>
          <w:p>
            <w:pPr>
              <w:spacing w:after="20"/>
              <w:ind w:left="20"/>
              <w:jc w:val="both"/>
            </w:pPr>
            <w:r>
              <w:rPr>
                <w:rFonts w:ascii="Times New Roman"/>
                <w:b w:val="false"/>
                <w:i w:val="false"/>
                <w:color w:val="000000"/>
                <w:sz w:val="20"/>
              </w:rPr>
              <w:t>Қазақ тіліндегі бағыт</w:t>
            </w:r>
          </w:p>
          <w:p>
            <w:pPr>
              <w:spacing w:after="20"/>
              <w:ind w:left="20"/>
              <w:jc w:val="both"/>
            </w:pPr>
            <w:r>
              <w:rPr>
                <w:rFonts w:ascii="Times New Roman"/>
                <w:b w:val="false"/>
                <w:i w:val="false"/>
                <w:color w:val="000000"/>
                <w:sz w:val="20"/>
              </w:rPr>
              <w:t>Орыс тіліндегі бағыт</w:t>
            </w:r>
          </w:p>
          <w:p>
            <w:pPr>
              <w:spacing w:after="20"/>
              <w:ind w:left="20"/>
              <w:jc w:val="both"/>
            </w:pPr>
            <w:r>
              <w:rPr>
                <w:rFonts w:ascii="Times New Roman"/>
                <w:b w:val="false"/>
                <w:i w:val="false"/>
                <w:color w:val="000000"/>
                <w:sz w:val="20"/>
              </w:rPr>
              <w:t>Орналасқан мекен-жайы қазақ тілінде</w:t>
            </w:r>
          </w:p>
          <w:p>
            <w:pPr>
              <w:spacing w:after="20"/>
              <w:ind w:left="20"/>
              <w:jc w:val="both"/>
            </w:pPr>
            <w:r>
              <w:rPr>
                <w:rFonts w:ascii="Times New Roman"/>
                <w:b w:val="false"/>
                <w:i w:val="false"/>
                <w:color w:val="000000"/>
                <w:sz w:val="20"/>
              </w:rPr>
              <w:t>Орналасқан мекен-жайы орыс тілінде</w:t>
            </w:r>
          </w:p>
          <w:p>
            <w:pPr>
              <w:spacing w:after="20"/>
              <w:ind w:left="20"/>
              <w:jc w:val="both"/>
            </w:pPr>
            <w:r>
              <w:rPr>
                <w:rFonts w:ascii="Times New Roman"/>
                <w:b w:val="false"/>
                <w:i w:val="false"/>
                <w:color w:val="000000"/>
                <w:sz w:val="20"/>
              </w:rPr>
              <w:t>Байланыс телефондары</w:t>
            </w:r>
          </w:p>
          <w:p>
            <w:pPr>
              <w:spacing w:after="20"/>
              <w:ind w:left="20"/>
              <w:jc w:val="both"/>
            </w:pPr>
            <w:r>
              <w:rPr>
                <w:rFonts w:ascii="Times New Roman"/>
                <w:b w:val="false"/>
                <w:i w:val="false"/>
                <w:color w:val="000000"/>
                <w:sz w:val="20"/>
              </w:rPr>
              <w:t>Электрондық пошта адресі</w:t>
            </w:r>
          </w:p>
          <w:p>
            <w:pPr>
              <w:spacing w:after="20"/>
              <w:ind w:left="20"/>
              <w:jc w:val="both"/>
            </w:pPr>
            <w:r>
              <w:rPr>
                <w:rFonts w:ascii="Times New Roman"/>
                <w:b w:val="false"/>
                <w:i w:val="false"/>
                <w:color w:val="000000"/>
                <w:sz w:val="20"/>
              </w:rPr>
              <w:t>Ресми сайт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Дін және тілдер</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Тіркелген діни бірлестіктер және олардың филиалдары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қаласының ішкі саясат және дін істері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тіліндегі атауы</w:t>
            </w:r>
          </w:p>
          <w:p>
            <w:pPr>
              <w:spacing w:after="20"/>
              <w:ind w:left="20"/>
              <w:jc w:val="both"/>
            </w:pPr>
            <w:r>
              <w:rPr>
                <w:rFonts w:ascii="Times New Roman"/>
                <w:b w:val="false"/>
                <w:i w:val="false"/>
                <w:color w:val="000000"/>
                <w:sz w:val="20"/>
              </w:rPr>
              <w:t>Орыс тіліндегі атауы</w:t>
            </w:r>
          </w:p>
          <w:p>
            <w:pPr>
              <w:spacing w:after="20"/>
              <w:ind w:left="20"/>
              <w:jc w:val="both"/>
            </w:pPr>
            <w:r>
              <w:rPr>
                <w:rFonts w:ascii="Times New Roman"/>
                <w:b w:val="false"/>
                <w:i w:val="false"/>
                <w:color w:val="000000"/>
                <w:sz w:val="20"/>
              </w:rPr>
              <w:t>Басшының аты-жөні</w:t>
            </w:r>
          </w:p>
          <w:p>
            <w:pPr>
              <w:spacing w:after="20"/>
              <w:ind w:left="20"/>
              <w:jc w:val="both"/>
            </w:pPr>
            <w:r>
              <w:rPr>
                <w:rFonts w:ascii="Times New Roman"/>
                <w:b w:val="false"/>
                <w:i w:val="false"/>
                <w:color w:val="000000"/>
                <w:sz w:val="20"/>
              </w:rPr>
              <w:t>Қала қазақ тілінде</w:t>
            </w:r>
          </w:p>
          <w:p>
            <w:pPr>
              <w:spacing w:after="20"/>
              <w:ind w:left="20"/>
              <w:jc w:val="both"/>
            </w:pPr>
            <w:r>
              <w:rPr>
                <w:rFonts w:ascii="Times New Roman"/>
                <w:b w:val="false"/>
                <w:i w:val="false"/>
                <w:color w:val="000000"/>
                <w:sz w:val="20"/>
              </w:rPr>
              <w:t>Қала орыс тілінде</w:t>
            </w:r>
          </w:p>
          <w:p>
            <w:pPr>
              <w:spacing w:after="20"/>
              <w:ind w:left="20"/>
              <w:jc w:val="both"/>
            </w:pPr>
            <w:r>
              <w:rPr>
                <w:rFonts w:ascii="Times New Roman"/>
                <w:b w:val="false"/>
                <w:i w:val="false"/>
                <w:color w:val="000000"/>
                <w:sz w:val="20"/>
              </w:rPr>
              <w:t>Орналасқан мекен-жайы қазақ тілінде</w:t>
            </w:r>
          </w:p>
          <w:p>
            <w:pPr>
              <w:spacing w:after="20"/>
              <w:ind w:left="20"/>
              <w:jc w:val="both"/>
            </w:pPr>
            <w:r>
              <w:rPr>
                <w:rFonts w:ascii="Times New Roman"/>
                <w:b w:val="false"/>
                <w:i w:val="false"/>
                <w:color w:val="000000"/>
                <w:sz w:val="20"/>
              </w:rPr>
              <w:t>Орналасқан мекен-жайы орыс тілінде</w:t>
            </w:r>
          </w:p>
          <w:p>
            <w:pPr>
              <w:spacing w:after="20"/>
              <w:ind w:left="20"/>
              <w:jc w:val="both"/>
            </w:pPr>
            <w:r>
              <w:rPr>
                <w:rFonts w:ascii="Times New Roman"/>
                <w:b w:val="false"/>
                <w:i w:val="false"/>
                <w:color w:val="000000"/>
                <w:sz w:val="20"/>
              </w:rPr>
              <w:t>Байланыс телефондары</w:t>
            </w:r>
          </w:p>
          <w:p>
            <w:pPr>
              <w:spacing w:after="20"/>
              <w:ind w:left="20"/>
              <w:jc w:val="both"/>
            </w:pPr>
            <w:r>
              <w:rPr>
                <w:rFonts w:ascii="Times New Roman"/>
                <w:b w:val="false"/>
                <w:i w:val="false"/>
                <w:color w:val="000000"/>
                <w:sz w:val="20"/>
              </w:rPr>
              <w:t>Электрондық пошта адресі</w:t>
            </w:r>
          </w:p>
          <w:p>
            <w:pPr>
              <w:spacing w:after="20"/>
              <w:ind w:left="20"/>
              <w:jc w:val="both"/>
            </w:pPr>
            <w:r>
              <w:rPr>
                <w:rFonts w:ascii="Times New Roman"/>
                <w:b w:val="false"/>
                <w:i w:val="false"/>
                <w:color w:val="000000"/>
                <w:sz w:val="20"/>
              </w:rPr>
              <w:t>Ресми сайт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Рухани оқу орындары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қаласының ішкі саясат және дін істері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қазақ тілінде</w:t>
            </w:r>
          </w:p>
          <w:p>
            <w:pPr>
              <w:spacing w:after="20"/>
              <w:ind w:left="20"/>
              <w:jc w:val="both"/>
            </w:pPr>
            <w:r>
              <w:rPr>
                <w:rFonts w:ascii="Times New Roman"/>
                <w:b w:val="false"/>
                <w:i w:val="false"/>
                <w:color w:val="000000"/>
                <w:sz w:val="20"/>
              </w:rPr>
              <w:t>Атауы орыс тілінде</w:t>
            </w:r>
          </w:p>
          <w:p>
            <w:pPr>
              <w:spacing w:after="20"/>
              <w:ind w:left="20"/>
              <w:jc w:val="both"/>
            </w:pPr>
            <w:r>
              <w:rPr>
                <w:rFonts w:ascii="Times New Roman"/>
                <w:b w:val="false"/>
                <w:i w:val="false"/>
                <w:color w:val="000000"/>
                <w:sz w:val="20"/>
              </w:rPr>
              <w:t>Басшының аты-жөні</w:t>
            </w:r>
          </w:p>
          <w:p>
            <w:pPr>
              <w:spacing w:after="20"/>
              <w:ind w:left="20"/>
              <w:jc w:val="both"/>
            </w:pPr>
            <w:r>
              <w:rPr>
                <w:rFonts w:ascii="Times New Roman"/>
                <w:b w:val="false"/>
                <w:i w:val="false"/>
                <w:color w:val="000000"/>
                <w:sz w:val="20"/>
              </w:rPr>
              <w:t>Қазақ тілінде көрсетілетін қызметтердің түрлері</w:t>
            </w:r>
          </w:p>
          <w:p>
            <w:pPr>
              <w:spacing w:after="20"/>
              <w:ind w:left="20"/>
              <w:jc w:val="both"/>
            </w:pPr>
            <w:r>
              <w:rPr>
                <w:rFonts w:ascii="Times New Roman"/>
                <w:b w:val="false"/>
                <w:i w:val="false"/>
                <w:color w:val="000000"/>
                <w:sz w:val="20"/>
              </w:rPr>
              <w:t>Орыс тілінде көрсетілетін қызметтердің түрлері</w:t>
            </w:r>
          </w:p>
          <w:p>
            <w:pPr>
              <w:spacing w:after="20"/>
              <w:ind w:left="20"/>
              <w:jc w:val="both"/>
            </w:pPr>
            <w:r>
              <w:rPr>
                <w:rFonts w:ascii="Times New Roman"/>
                <w:b w:val="false"/>
                <w:i w:val="false"/>
                <w:color w:val="000000"/>
                <w:sz w:val="20"/>
              </w:rPr>
              <w:t>Білім алушылардың саны</w:t>
            </w:r>
          </w:p>
          <w:p>
            <w:pPr>
              <w:spacing w:after="20"/>
              <w:ind w:left="20"/>
              <w:jc w:val="both"/>
            </w:pPr>
            <w:r>
              <w:rPr>
                <w:rFonts w:ascii="Times New Roman"/>
                <w:b w:val="false"/>
                <w:i w:val="false"/>
                <w:color w:val="000000"/>
                <w:sz w:val="20"/>
              </w:rPr>
              <w:t>Қала қазақ тілінде</w:t>
            </w:r>
          </w:p>
          <w:p>
            <w:pPr>
              <w:spacing w:after="20"/>
              <w:ind w:left="20"/>
              <w:jc w:val="both"/>
            </w:pPr>
            <w:r>
              <w:rPr>
                <w:rFonts w:ascii="Times New Roman"/>
                <w:b w:val="false"/>
                <w:i w:val="false"/>
                <w:color w:val="000000"/>
                <w:sz w:val="20"/>
              </w:rPr>
              <w:t>Қала орыс тілінде</w:t>
            </w:r>
          </w:p>
          <w:p>
            <w:pPr>
              <w:spacing w:after="20"/>
              <w:ind w:left="20"/>
              <w:jc w:val="both"/>
            </w:pPr>
            <w:r>
              <w:rPr>
                <w:rFonts w:ascii="Times New Roman"/>
                <w:b w:val="false"/>
                <w:i w:val="false"/>
                <w:color w:val="000000"/>
                <w:sz w:val="20"/>
              </w:rPr>
              <w:t>Орналасқан мекен-жайы қазақ тілінде</w:t>
            </w:r>
          </w:p>
          <w:p>
            <w:pPr>
              <w:spacing w:after="20"/>
              <w:ind w:left="20"/>
              <w:jc w:val="both"/>
            </w:pPr>
            <w:r>
              <w:rPr>
                <w:rFonts w:ascii="Times New Roman"/>
                <w:b w:val="false"/>
                <w:i w:val="false"/>
                <w:color w:val="000000"/>
                <w:sz w:val="20"/>
              </w:rPr>
              <w:t>Орналасқан мекен-жайы орыс тілінде</w:t>
            </w:r>
          </w:p>
          <w:p>
            <w:pPr>
              <w:spacing w:after="20"/>
              <w:ind w:left="20"/>
              <w:jc w:val="both"/>
            </w:pPr>
            <w:r>
              <w:rPr>
                <w:rFonts w:ascii="Times New Roman"/>
                <w:b w:val="false"/>
                <w:i w:val="false"/>
                <w:color w:val="000000"/>
                <w:sz w:val="20"/>
              </w:rPr>
              <w:t>Жұмыс режимі қазақ тілінде</w:t>
            </w:r>
          </w:p>
          <w:p>
            <w:pPr>
              <w:spacing w:after="20"/>
              <w:ind w:left="20"/>
              <w:jc w:val="both"/>
            </w:pPr>
            <w:r>
              <w:rPr>
                <w:rFonts w:ascii="Times New Roman"/>
                <w:b w:val="false"/>
                <w:i w:val="false"/>
                <w:color w:val="000000"/>
                <w:sz w:val="20"/>
              </w:rPr>
              <w:t>Жұмыс режимі орыс тілінде</w:t>
            </w:r>
          </w:p>
          <w:p>
            <w:pPr>
              <w:spacing w:after="20"/>
              <w:ind w:left="20"/>
              <w:jc w:val="both"/>
            </w:pPr>
            <w:r>
              <w:rPr>
                <w:rFonts w:ascii="Times New Roman"/>
                <w:b w:val="false"/>
                <w:i w:val="false"/>
                <w:color w:val="000000"/>
                <w:sz w:val="20"/>
              </w:rPr>
              <w:t>Байланыс телефондары</w:t>
            </w:r>
          </w:p>
          <w:p>
            <w:pPr>
              <w:spacing w:after="20"/>
              <w:ind w:left="20"/>
              <w:jc w:val="both"/>
            </w:pPr>
            <w:r>
              <w:rPr>
                <w:rFonts w:ascii="Times New Roman"/>
                <w:b w:val="false"/>
                <w:i w:val="false"/>
                <w:color w:val="000000"/>
                <w:sz w:val="20"/>
              </w:rPr>
              <w:t>Электрондық пошта адресі</w:t>
            </w:r>
          </w:p>
          <w:p>
            <w:pPr>
              <w:spacing w:after="20"/>
              <w:ind w:left="20"/>
              <w:jc w:val="both"/>
            </w:pPr>
            <w:r>
              <w:rPr>
                <w:rFonts w:ascii="Times New Roman"/>
                <w:b w:val="false"/>
                <w:i w:val="false"/>
                <w:color w:val="000000"/>
                <w:sz w:val="20"/>
              </w:rPr>
              <w:t>Ресми сайт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Ғибадат ғимараттары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қаласының ішкі саясат және дін істері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тіліндегі атауы</w:t>
            </w:r>
          </w:p>
          <w:p>
            <w:pPr>
              <w:spacing w:after="20"/>
              <w:ind w:left="20"/>
              <w:jc w:val="both"/>
            </w:pPr>
            <w:r>
              <w:rPr>
                <w:rFonts w:ascii="Times New Roman"/>
                <w:b w:val="false"/>
                <w:i w:val="false"/>
                <w:color w:val="000000"/>
                <w:sz w:val="20"/>
              </w:rPr>
              <w:t>Орыс тіліндегі атауы</w:t>
            </w:r>
          </w:p>
          <w:p>
            <w:pPr>
              <w:spacing w:after="20"/>
              <w:ind w:left="20"/>
              <w:jc w:val="both"/>
            </w:pPr>
            <w:r>
              <w:rPr>
                <w:rFonts w:ascii="Times New Roman"/>
                <w:b w:val="false"/>
                <w:i w:val="false"/>
                <w:color w:val="000000"/>
                <w:sz w:val="20"/>
              </w:rPr>
              <w:t>Басшының аты-жөні</w:t>
            </w:r>
          </w:p>
          <w:p>
            <w:pPr>
              <w:spacing w:after="20"/>
              <w:ind w:left="20"/>
              <w:jc w:val="both"/>
            </w:pPr>
            <w:r>
              <w:rPr>
                <w:rFonts w:ascii="Times New Roman"/>
                <w:b w:val="false"/>
                <w:i w:val="false"/>
                <w:color w:val="000000"/>
                <w:sz w:val="20"/>
              </w:rPr>
              <w:t>Сыйымдылығы</w:t>
            </w:r>
          </w:p>
          <w:p>
            <w:pPr>
              <w:spacing w:after="20"/>
              <w:ind w:left="20"/>
              <w:jc w:val="both"/>
            </w:pPr>
            <w:r>
              <w:rPr>
                <w:rFonts w:ascii="Times New Roman"/>
                <w:b w:val="false"/>
                <w:i w:val="false"/>
                <w:color w:val="000000"/>
                <w:sz w:val="20"/>
              </w:rPr>
              <w:t>Қала қазақ тілінде</w:t>
            </w:r>
          </w:p>
          <w:p>
            <w:pPr>
              <w:spacing w:after="20"/>
              <w:ind w:left="20"/>
              <w:jc w:val="both"/>
            </w:pPr>
            <w:r>
              <w:rPr>
                <w:rFonts w:ascii="Times New Roman"/>
                <w:b w:val="false"/>
                <w:i w:val="false"/>
                <w:color w:val="000000"/>
                <w:sz w:val="20"/>
              </w:rPr>
              <w:t>Қала орыс тілінде</w:t>
            </w:r>
          </w:p>
          <w:p>
            <w:pPr>
              <w:spacing w:after="20"/>
              <w:ind w:left="20"/>
              <w:jc w:val="both"/>
            </w:pPr>
            <w:r>
              <w:rPr>
                <w:rFonts w:ascii="Times New Roman"/>
                <w:b w:val="false"/>
                <w:i w:val="false"/>
                <w:color w:val="000000"/>
                <w:sz w:val="20"/>
              </w:rPr>
              <w:t>Орналасқан мекен-жайы қазақ тілінде</w:t>
            </w:r>
          </w:p>
          <w:p>
            <w:pPr>
              <w:spacing w:after="20"/>
              <w:ind w:left="20"/>
              <w:jc w:val="both"/>
            </w:pPr>
            <w:r>
              <w:rPr>
                <w:rFonts w:ascii="Times New Roman"/>
                <w:b w:val="false"/>
                <w:i w:val="false"/>
                <w:color w:val="000000"/>
                <w:sz w:val="20"/>
              </w:rPr>
              <w:t>Орналасқан мекен-жайы орыс тілінде</w:t>
            </w:r>
          </w:p>
          <w:p>
            <w:pPr>
              <w:spacing w:after="20"/>
              <w:ind w:left="20"/>
              <w:jc w:val="both"/>
            </w:pPr>
            <w:r>
              <w:rPr>
                <w:rFonts w:ascii="Times New Roman"/>
                <w:b w:val="false"/>
                <w:i w:val="false"/>
                <w:color w:val="000000"/>
                <w:sz w:val="20"/>
              </w:rPr>
              <w:t>Байланыс телефондары</w:t>
            </w:r>
          </w:p>
          <w:p>
            <w:pPr>
              <w:spacing w:after="20"/>
              <w:ind w:left="20"/>
              <w:jc w:val="both"/>
            </w:pPr>
            <w:r>
              <w:rPr>
                <w:rFonts w:ascii="Times New Roman"/>
                <w:b w:val="false"/>
                <w:i w:val="false"/>
                <w:color w:val="000000"/>
                <w:sz w:val="20"/>
              </w:rPr>
              <w:t>Электрондық пошта адресі</w:t>
            </w:r>
          </w:p>
          <w:p>
            <w:pPr>
              <w:spacing w:after="20"/>
              <w:ind w:left="20"/>
              <w:jc w:val="both"/>
            </w:pPr>
            <w:r>
              <w:rPr>
                <w:rFonts w:ascii="Times New Roman"/>
                <w:b w:val="false"/>
                <w:i w:val="false"/>
                <w:color w:val="000000"/>
                <w:sz w:val="20"/>
              </w:rPr>
              <w:t>Ресми сайт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Тілдерді дамыту және насихаттау бойынша өткізілетін іс-шаралар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қаласының мәдениет, тілдерді дамыту және архивтер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Іс-шараның атауы қазақ тілінде</w:t>
            </w:r>
          </w:p>
          <w:p>
            <w:pPr>
              <w:spacing w:after="20"/>
              <w:ind w:left="20"/>
              <w:jc w:val="both"/>
            </w:pPr>
            <w:r>
              <w:rPr>
                <w:rFonts w:ascii="Times New Roman"/>
                <w:b w:val="false"/>
                <w:i w:val="false"/>
                <w:color w:val="000000"/>
                <w:sz w:val="20"/>
              </w:rPr>
              <w:t>Іс-шараның атауы орыс тілінде</w:t>
            </w:r>
          </w:p>
          <w:p>
            <w:pPr>
              <w:spacing w:after="20"/>
              <w:ind w:left="20"/>
              <w:jc w:val="both"/>
            </w:pPr>
            <w:r>
              <w:rPr>
                <w:rFonts w:ascii="Times New Roman"/>
                <w:b w:val="false"/>
                <w:i w:val="false"/>
                <w:color w:val="000000"/>
                <w:sz w:val="20"/>
              </w:rPr>
              <w:t>Өткізу күні</w:t>
            </w:r>
          </w:p>
          <w:p>
            <w:pPr>
              <w:spacing w:after="20"/>
              <w:ind w:left="20"/>
              <w:jc w:val="both"/>
            </w:pPr>
            <w:r>
              <w:rPr>
                <w:rFonts w:ascii="Times New Roman"/>
                <w:b w:val="false"/>
                <w:i w:val="false"/>
                <w:color w:val="000000"/>
                <w:sz w:val="20"/>
              </w:rPr>
              <w:t>Өтетін орны қазақ тілінде</w:t>
            </w:r>
          </w:p>
          <w:p>
            <w:pPr>
              <w:spacing w:after="20"/>
              <w:ind w:left="20"/>
              <w:jc w:val="both"/>
            </w:pPr>
            <w:r>
              <w:rPr>
                <w:rFonts w:ascii="Times New Roman"/>
                <w:b w:val="false"/>
                <w:i w:val="false"/>
                <w:color w:val="000000"/>
                <w:sz w:val="20"/>
              </w:rPr>
              <w:t>Өткізу орны орыс тілінде</w:t>
            </w:r>
          </w:p>
          <w:p>
            <w:pPr>
              <w:spacing w:after="20"/>
              <w:ind w:left="20"/>
              <w:jc w:val="both"/>
            </w:pPr>
            <w:r>
              <w:rPr>
                <w:rFonts w:ascii="Times New Roman"/>
                <w:b w:val="false"/>
                <w:i w:val="false"/>
                <w:color w:val="000000"/>
                <w:sz w:val="20"/>
              </w:rPr>
              <w:t>Байланыс телефондары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Ветеринария саласында кәсіпкерлік қызметті жүзеге асыратын аттестатталған жеке және заңды тұлғалар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қаласының ауыл шаруашылығы және ветеринария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тіліндегі атауы</w:t>
            </w:r>
          </w:p>
          <w:p>
            <w:pPr>
              <w:spacing w:after="20"/>
              <w:ind w:left="20"/>
              <w:jc w:val="both"/>
            </w:pPr>
            <w:r>
              <w:rPr>
                <w:rFonts w:ascii="Times New Roman"/>
                <w:b w:val="false"/>
                <w:i w:val="false"/>
                <w:color w:val="000000"/>
                <w:sz w:val="20"/>
              </w:rPr>
              <w:t>Орыс тіліндегі атауы</w:t>
            </w:r>
          </w:p>
          <w:p>
            <w:pPr>
              <w:spacing w:after="20"/>
              <w:ind w:left="20"/>
              <w:jc w:val="both"/>
            </w:pPr>
            <w:r>
              <w:rPr>
                <w:rFonts w:ascii="Times New Roman"/>
                <w:b w:val="false"/>
                <w:i w:val="false"/>
                <w:color w:val="000000"/>
                <w:sz w:val="20"/>
              </w:rPr>
              <w:t>Басшының аты-жөні</w:t>
            </w:r>
          </w:p>
          <w:p>
            <w:pPr>
              <w:spacing w:after="20"/>
              <w:ind w:left="20"/>
              <w:jc w:val="both"/>
            </w:pPr>
            <w:r>
              <w:rPr>
                <w:rFonts w:ascii="Times New Roman"/>
                <w:b w:val="false"/>
                <w:i w:val="false"/>
                <w:color w:val="000000"/>
                <w:sz w:val="20"/>
              </w:rPr>
              <w:t>Аттестаттау нөмірі</w:t>
            </w:r>
          </w:p>
          <w:p>
            <w:pPr>
              <w:spacing w:after="20"/>
              <w:ind w:left="20"/>
              <w:jc w:val="both"/>
            </w:pPr>
            <w:r>
              <w:rPr>
                <w:rFonts w:ascii="Times New Roman"/>
                <w:b w:val="false"/>
                <w:i w:val="false"/>
                <w:color w:val="000000"/>
                <w:sz w:val="20"/>
              </w:rPr>
              <w:t>Берілген күні</w:t>
            </w:r>
          </w:p>
          <w:p>
            <w:pPr>
              <w:spacing w:after="20"/>
              <w:ind w:left="20"/>
              <w:jc w:val="both"/>
            </w:pPr>
            <w:r>
              <w:rPr>
                <w:rFonts w:ascii="Times New Roman"/>
                <w:b w:val="false"/>
                <w:i w:val="false"/>
                <w:color w:val="000000"/>
                <w:sz w:val="20"/>
              </w:rPr>
              <w:t>Қазақ тілінде көрсетілетін қызметтердің түрлері</w:t>
            </w:r>
          </w:p>
          <w:p>
            <w:pPr>
              <w:spacing w:after="20"/>
              <w:ind w:left="20"/>
              <w:jc w:val="both"/>
            </w:pPr>
            <w:r>
              <w:rPr>
                <w:rFonts w:ascii="Times New Roman"/>
                <w:b w:val="false"/>
                <w:i w:val="false"/>
                <w:color w:val="000000"/>
                <w:sz w:val="20"/>
              </w:rPr>
              <w:t>Орыс тілінде көрсетілетін қызметтердің түрлері</w:t>
            </w:r>
          </w:p>
          <w:p>
            <w:pPr>
              <w:spacing w:after="20"/>
              <w:ind w:left="20"/>
              <w:jc w:val="both"/>
            </w:pPr>
            <w:r>
              <w:rPr>
                <w:rFonts w:ascii="Times New Roman"/>
                <w:b w:val="false"/>
                <w:i w:val="false"/>
                <w:color w:val="000000"/>
                <w:sz w:val="20"/>
              </w:rPr>
              <w:t>Қала қазақ тілінде</w:t>
            </w:r>
          </w:p>
          <w:p>
            <w:pPr>
              <w:spacing w:after="20"/>
              <w:ind w:left="20"/>
              <w:jc w:val="both"/>
            </w:pPr>
            <w:r>
              <w:rPr>
                <w:rFonts w:ascii="Times New Roman"/>
                <w:b w:val="false"/>
                <w:i w:val="false"/>
                <w:color w:val="000000"/>
                <w:sz w:val="20"/>
              </w:rPr>
              <w:t>Қала орыс тілінде</w:t>
            </w:r>
          </w:p>
          <w:p>
            <w:pPr>
              <w:spacing w:after="20"/>
              <w:ind w:left="20"/>
              <w:jc w:val="both"/>
            </w:pPr>
            <w:r>
              <w:rPr>
                <w:rFonts w:ascii="Times New Roman"/>
                <w:b w:val="false"/>
                <w:i w:val="false"/>
                <w:color w:val="000000"/>
                <w:sz w:val="20"/>
              </w:rPr>
              <w:t>Орналасқан мекен-жайы қазақ тілінде</w:t>
            </w:r>
          </w:p>
          <w:p>
            <w:pPr>
              <w:spacing w:after="20"/>
              <w:ind w:left="20"/>
              <w:jc w:val="both"/>
            </w:pPr>
            <w:r>
              <w:rPr>
                <w:rFonts w:ascii="Times New Roman"/>
                <w:b w:val="false"/>
                <w:i w:val="false"/>
                <w:color w:val="000000"/>
                <w:sz w:val="20"/>
              </w:rPr>
              <w:t>Орналасқан мекен-жайы орыс тілінде</w:t>
            </w:r>
          </w:p>
          <w:p>
            <w:pPr>
              <w:spacing w:after="20"/>
              <w:ind w:left="20"/>
              <w:jc w:val="both"/>
            </w:pPr>
            <w:r>
              <w:rPr>
                <w:rFonts w:ascii="Times New Roman"/>
                <w:b w:val="false"/>
                <w:i w:val="false"/>
                <w:color w:val="000000"/>
                <w:sz w:val="20"/>
              </w:rPr>
              <w:t>Жұмыс режимі қазақ тілінде</w:t>
            </w:r>
          </w:p>
          <w:p>
            <w:pPr>
              <w:spacing w:after="20"/>
              <w:ind w:left="20"/>
              <w:jc w:val="both"/>
            </w:pPr>
            <w:r>
              <w:rPr>
                <w:rFonts w:ascii="Times New Roman"/>
                <w:b w:val="false"/>
                <w:i w:val="false"/>
                <w:color w:val="000000"/>
                <w:sz w:val="20"/>
              </w:rPr>
              <w:t>Жұмыс режимі орыс тілінде</w:t>
            </w:r>
          </w:p>
          <w:p>
            <w:pPr>
              <w:spacing w:after="20"/>
              <w:ind w:left="20"/>
              <w:jc w:val="both"/>
            </w:pPr>
            <w:r>
              <w:rPr>
                <w:rFonts w:ascii="Times New Roman"/>
                <w:b w:val="false"/>
                <w:i w:val="false"/>
                <w:color w:val="000000"/>
                <w:sz w:val="20"/>
              </w:rPr>
              <w:t>Байланыс телефондары</w:t>
            </w:r>
          </w:p>
          <w:p>
            <w:pPr>
              <w:spacing w:after="20"/>
              <w:ind w:left="20"/>
              <w:jc w:val="both"/>
            </w:pPr>
            <w:r>
              <w:rPr>
                <w:rFonts w:ascii="Times New Roman"/>
                <w:b w:val="false"/>
                <w:i w:val="false"/>
                <w:color w:val="000000"/>
                <w:sz w:val="20"/>
              </w:rPr>
              <w:t>Электрондық пошта адресі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объектілері (оның ішінде ет өңдейтін кәсіпорындар, орман және балық шаруашылығында өнімдер өндіретін кәсіпорындар)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қаласының ауыл шаруашылығы және ветеринария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тіліндегі атауы</w:t>
            </w:r>
          </w:p>
          <w:p>
            <w:pPr>
              <w:spacing w:after="20"/>
              <w:ind w:left="20"/>
              <w:jc w:val="both"/>
            </w:pPr>
            <w:r>
              <w:rPr>
                <w:rFonts w:ascii="Times New Roman"/>
                <w:b w:val="false"/>
                <w:i w:val="false"/>
                <w:color w:val="000000"/>
                <w:sz w:val="20"/>
              </w:rPr>
              <w:t>Орыс тіліндегі атауы</w:t>
            </w:r>
          </w:p>
          <w:p>
            <w:pPr>
              <w:spacing w:after="20"/>
              <w:ind w:left="20"/>
              <w:jc w:val="both"/>
            </w:pPr>
            <w:r>
              <w:rPr>
                <w:rFonts w:ascii="Times New Roman"/>
                <w:b w:val="false"/>
                <w:i w:val="false"/>
                <w:color w:val="000000"/>
                <w:sz w:val="20"/>
              </w:rPr>
              <w:t>Бизнес-сәйкестендіру нөмірі</w:t>
            </w:r>
          </w:p>
          <w:p>
            <w:pPr>
              <w:spacing w:after="20"/>
              <w:ind w:left="20"/>
              <w:jc w:val="both"/>
            </w:pPr>
            <w:r>
              <w:rPr>
                <w:rFonts w:ascii="Times New Roman"/>
                <w:b w:val="false"/>
                <w:i w:val="false"/>
                <w:color w:val="000000"/>
                <w:sz w:val="20"/>
              </w:rPr>
              <w:t>Басшының аты-жөні</w:t>
            </w:r>
          </w:p>
          <w:p>
            <w:pPr>
              <w:spacing w:after="20"/>
              <w:ind w:left="20"/>
              <w:jc w:val="both"/>
            </w:pPr>
            <w:r>
              <w:rPr>
                <w:rFonts w:ascii="Times New Roman"/>
                <w:b w:val="false"/>
                <w:i w:val="false"/>
                <w:color w:val="000000"/>
                <w:sz w:val="20"/>
              </w:rPr>
              <w:t>Қазақ тілінде көрсетілетін қызметтердің түрлері</w:t>
            </w:r>
          </w:p>
          <w:p>
            <w:pPr>
              <w:spacing w:after="20"/>
              <w:ind w:left="20"/>
              <w:jc w:val="both"/>
            </w:pPr>
            <w:r>
              <w:rPr>
                <w:rFonts w:ascii="Times New Roman"/>
                <w:b w:val="false"/>
                <w:i w:val="false"/>
                <w:color w:val="000000"/>
                <w:sz w:val="20"/>
              </w:rPr>
              <w:t>Орыс тілінде көрсетілетін қызметтердің түрлері</w:t>
            </w:r>
          </w:p>
          <w:p>
            <w:pPr>
              <w:spacing w:after="20"/>
              <w:ind w:left="20"/>
              <w:jc w:val="both"/>
            </w:pPr>
            <w:r>
              <w:rPr>
                <w:rFonts w:ascii="Times New Roman"/>
                <w:b w:val="false"/>
                <w:i w:val="false"/>
                <w:color w:val="000000"/>
                <w:sz w:val="20"/>
              </w:rPr>
              <w:t>Қала қазақ тілінде</w:t>
            </w:r>
          </w:p>
          <w:p>
            <w:pPr>
              <w:spacing w:after="20"/>
              <w:ind w:left="20"/>
              <w:jc w:val="both"/>
            </w:pPr>
            <w:r>
              <w:rPr>
                <w:rFonts w:ascii="Times New Roman"/>
                <w:b w:val="false"/>
                <w:i w:val="false"/>
                <w:color w:val="000000"/>
                <w:sz w:val="20"/>
              </w:rPr>
              <w:t>Қала орыс тілінде</w:t>
            </w:r>
          </w:p>
          <w:p>
            <w:pPr>
              <w:spacing w:after="20"/>
              <w:ind w:left="20"/>
              <w:jc w:val="both"/>
            </w:pPr>
            <w:r>
              <w:rPr>
                <w:rFonts w:ascii="Times New Roman"/>
                <w:b w:val="false"/>
                <w:i w:val="false"/>
                <w:color w:val="000000"/>
                <w:sz w:val="20"/>
              </w:rPr>
              <w:t>Орналасқан мекен-жайы қазақ тілінде</w:t>
            </w:r>
          </w:p>
          <w:p>
            <w:pPr>
              <w:spacing w:after="20"/>
              <w:ind w:left="20"/>
              <w:jc w:val="both"/>
            </w:pPr>
            <w:r>
              <w:rPr>
                <w:rFonts w:ascii="Times New Roman"/>
                <w:b w:val="false"/>
                <w:i w:val="false"/>
                <w:color w:val="000000"/>
                <w:sz w:val="20"/>
              </w:rPr>
              <w:t>Орналасқан мекен-жайы орыс тілінде</w:t>
            </w:r>
          </w:p>
          <w:p>
            <w:pPr>
              <w:spacing w:after="20"/>
              <w:ind w:left="20"/>
              <w:jc w:val="both"/>
            </w:pPr>
            <w:r>
              <w:rPr>
                <w:rFonts w:ascii="Times New Roman"/>
                <w:b w:val="false"/>
                <w:i w:val="false"/>
                <w:color w:val="000000"/>
                <w:sz w:val="20"/>
              </w:rPr>
              <w:t>Жұмыс режимі қазақ тілінде</w:t>
            </w:r>
          </w:p>
          <w:p>
            <w:pPr>
              <w:spacing w:after="20"/>
              <w:ind w:left="20"/>
              <w:jc w:val="both"/>
            </w:pPr>
            <w:r>
              <w:rPr>
                <w:rFonts w:ascii="Times New Roman"/>
                <w:b w:val="false"/>
                <w:i w:val="false"/>
                <w:color w:val="000000"/>
                <w:sz w:val="20"/>
              </w:rPr>
              <w:t>Жұмыс режимі орыс тілінде</w:t>
            </w:r>
          </w:p>
          <w:p>
            <w:pPr>
              <w:spacing w:after="20"/>
              <w:ind w:left="20"/>
              <w:jc w:val="both"/>
            </w:pPr>
            <w:r>
              <w:rPr>
                <w:rFonts w:ascii="Times New Roman"/>
                <w:b w:val="false"/>
                <w:i w:val="false"/>
                <w:color w:val="000000"/>
                <w:sz w:val="20"/>
              </w:rPr>
              <w:t>Байланыс телефондары</w:t>
            </w:r>
          </w:p>
          <w:p>
            <w:pPr>
              <w:spacing w:after="20"/>
              <w:ind w:left="20"/>
              <w:jc w:val="both"/>
            </w:pPr>
            <w:r>
              <w:rPr>
                <w:rFonts w:ascii="Times New Roman"/>
                <w:b w:val="false"/>
                <w:i w:val="false"/>
                <w:color w:val="000000"/>
                <w:sz w:val="20"/>
              </w:rPr>
              <w:t>Электрондық пошта адресі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шаруашылығы жалпы өнімінің көлемі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қаласының ауыл шаруашылығы және ветеринария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w:t>
            </w:r>
          </w:p>
          <w:p>
            <w:pPr>
              <w:spacing w:after="20"/>
              <w:ind w:left="20"/>
              <w:jc w:val="both"/>
            </w:pPr>
            <w:r>
              <w:rPr>
                <w:rFonts w:ascii="Times New Roman"/>
                <w:b w:val="false"/>
                <w:i w:val="false"/>
                <w:color w:val="000000"/>
                <w:sz w:val="20"/>
              </w:rPr>
              <w:t>Ауыл шаруашылығы өнімдерінің түрі қазақ тілінде</w:t>
            </w:r>
          </w:p>
          <w:p>
            <w:pPr>
              <w:spacing w:after="20"/>
              <w:ind w:left="20"/>
              <w:jc w:val="both"/>
            </w:pPr>
            <w:r>
              <w:rPr>
                <w:rFonts w:ascii="Times New Roman"/>
                <w:b w:val="false"/>
                <w:i w:val="false"/>
                <w:color w:val="000000"/>
                <w:sz w:val="20"/>
              </w:rPr>
              <w:t>Ауыл шаруашылығы өнімінің түрі орыс тілінде</w:t>
            </w:r>
          </w:p>
          <w:p>
            <w:pPr>
              <w:spacing w:after="20"/>
              <w:ind w:left="20"/>
              <w:jc w:val="both"/>
            </w:pPr>
            <w:r>
              <w:rPr>
                <w:rFonts w:ascii="Times New Roman"/>
                <w:b w:val="false"/>
                <w:i w:val="false"/>
                <w:color w:val="000000"/>
                <w:sz w:val="20"/>
              </w:rPr>
              <w:t>Өлшем бірлігі қазақ тілінде</w:t>
            </w:r>
          </w:p>
          <w:p>
            <w:pPr>
              <w:spacing w:after="20"/>
              <w:ind w:left="20"/>
              <w:jc w:val="both"/>
            </w:pPr>
            <w:r>
              <w:rPr>
                <w:rFonts w:ascii="Times New Roman"/>
                <w:b w:val="false"/>
                <w:i w:val="false"/>
                <w:color w:val="000000"/>
                <w:sz w:val="20"/>
              </w:rPr>
              <w:t>Өлшем бірлігі орыс тілінде</w:t>
            </w:r>
          </w:p>
          <w:p>
            <w:pPr>
              <w:spacing w:after="20"/>
              <w:ind w:left="20"/>
              <w:jc w:val="both"/>
            </w:pPr>
            <w:r>
              <w:rPr>
                <w:rFonts w:ascii="Times New Roman"/>
                <w:b w:val="false"/>
                <w:i w:val="false"/>
                <w:color w:val="000000"/>
                <w:sz w:val="20"/>
              </w:rPr>
              <w:t>Жалпы өнім көлемі</w:t>
            </w:r>
          </w:p>
          <w:p>
            <w:pPr>
              <w:spacing w:after="20"/>
              <w:ind w:left="20"/>
              <w:jc w:val="both"/>
            </w:pPr>
            <w:r>
              <w:rPr>
                <w:rFonts w:ascii="Times New Roman"/>
                <w:b w:val="false"/>
                <w:i w:val="false"/>
                <w:color w:val="000000"/>
                <w:sz w:val="20"/>
              </w:rPr>
              <w:t>Өткен жылмен салыстырғандағы динамика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Өндірілген ет (тірі салмақта), сүт, жұмыртқа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қаласының ауыл шаруашылығы және ветеринария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w:t>
            </w:r>
          </w:p>
          <w:p>
            <w:pPr>
              <w:spacing w:after="20"/>
              <w:ind w:left="20"/>
              <w:jc w:val="both"/>
            </w:pPr>
            <w:r>
              <w:rPr>
                <w:rFonts w:ascii="Times New Roman"/>
                <w:b w:val="false"/>
                <w:i w:val="false"/>
                <w:color w:val="000000"/>
                <w:sz w:val="20"/>
              </w:rPr>
              <w:t>Өнімнің атауы қазақ тілінде</w:t>
            </w:r>
          </w:p>
          <w:p>
            <w:pPr>
              <w:spacing w:after="20"/>
              <w:ind w:left="20"/>
              <w:jc w:val="both"/>
            </w:pPr>
            <w:r>
              <w:rPr>
                <w:rFonts w:ascii="Times New Roman"/>
                <w:b w:val="false"/>
                <w:i w:val="false"/>
                <w:color w:val="000000"/>
                <w:sz w:val="20"/>
              </w:rPr>
              <w:t>Өнімнің орыс тіліндегі атауы</w:t>
            </w:r>
          </w:p>
          <w:p>
            <w:pPr>
              <w:spacing w:after="20"/>
              <w:ind w:left="20"/>
              <w:jc w:val="both"/>
            </w:pPr>
            <w:r>
              <w:rPr>
                <w:rFonts w:ascii="Times New Roman"/>
                <w:b w:val="false"/>
                <w:i w:val="false"/>
                <w:color w:val="000000"/>
                <w:sz w:val="20"/>
              </w:rPr>
              <w:t>Қазақ тіліндегі өлшем бірлігі</w:t>
            </w:r>
          </w:p>
          <w:p>
            <w:pPr>
              <w:spacing w:after="20"/>
              <w:ind w:left="20"/>
              <w:jc w:val="both"/>
            </w:pPr>
            <w:r>
              <w:rPr>
                <w:rFonts w:ascii="Times New Roman"/>
                <w:b w:val="false"/>
                <w:i w:val="false"/>
                <w:color w:val="000000"/>
                <w:sz w:val="20"/>
              </w:rPr>
              <w:t>Өлшем бірлігі орыс тілінде</w:t>
            </w:r>
          </w:p>
          <w:p>
            <w:pPr>
              <w:spacing w:after="20"/>
              <w:ind w:left="20"/>
              <w:jc w:val="both"/>
            </w:pPr>
            <w:r>
              <w:rPr>
                <w:rFonts w:ascii="Times New Roman"/>
                <w:b w:val="false"/>
                <w:i w:val="false"/>
                <w:color w:val="000000"/>
                <w:sz w:val="20"/>
              </w:rPr>
              <w:t>Өндіріс көлемі</w:t>
            </w:r>
          </w:p>
          <w:p>
            <w:pPr>
              <w:spacing w:after="20"/>
              <w:ind w:left="20"/>
              <w:jc w:val="both"/>
            </w:pPr>
            <w:r>
              <w:rPr>
                <w:rFonts w:ascii="Times New Roman"/>
                <w:b w:val="false"/>
                <w:i w:val="false"/>
                <w:color w:val="000000"/>
                <w:sz w:val="20"/>
              </w:rPr>
              <w:t>Өткен жылмен салыстырғандағы динамика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 басы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қаласының ауыл шаруашылығы және ветеринария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w:t>
            </w:r>
          </w:p>
          <w:p>
            <w:pPr>
              <w:spacing w:after="20"/>
              <w:ind w:left="20"/>
              <w:jc w:val="both"/>
            </w:pPr>
            <w:r>
              <w:rPr>
                <w:rFonts w:ascii="Times New Roman"/>
                <w:b w:val="false"/>
                <w:i w:val="false"/>
                <w:color w:val="000000"/>
                <w:sz w:val="20"/>
              </w:rPr>
              <w:t>Қазақ тіліндегі атауы</w:t>
            </w:r>
          </w:p>
          <w:p>
            <w:pPr>
              <w:spacing w:after="20"/>
              <w:ind w:left="20"/>
              <w:jc w:val="both"/>
            </w:pPr>
            <w:r>
              <w:rPr>
                <w:rFonts w:ascii="Times New Roman"/>
                <w:b w:val="false"/>
                <w:i w:val="false"/>
                <w:color w:val="000000"/>
                <w:sz w:val="20"/>
              </w:rPr>
              <w:t>Орыс тіліндегі атауы</w:t>
            </w:r>
          </w:p>
          <w:p>
            <w:pPr>
              <w:spacing w:after="20"/>
              <w:ind w:left="20"/>
              <w:jc w:val="both"/>
            </w:pPr>
            <w:r>
              <w:rPr>
                <w:rFonts w:ascii="Times New Roman"/>
                <w:b w:val="false"/>
                <w:i w:val="false"/>
                <w:color w:val="000000"/>
                <w:sz w:val="20"/>
              </w:rPr>
              <w:t>Саны (мың дана)</w:t>
            </w:r>
          </w:p>
          <w:p>
            <w:pPr>
              <w:spacing w:after="20"/>
              <w:ind w:left="20"/>
              <w:jc w:val="both"/>
            </w:pPr>
            <w:r>
              <w:rPr>
                <w:rFonts w:ascii="Times New Roman"/>
                <w:b w:val="false"/>
                <w:i w:val="false"/>
                <w:color w:val="000000"/>
                <w:sz w:val="20"/>
              </w:rPr>
              <w:t>Өткен жылмен салыстырғандағы динамика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Жеміс-көкөніс өнімдерін өндіретін кәсіпорындар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қаласының ауыл шаруашылығы және ветеринария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тіліндегі атауы</w:t>
            </w:r>
          </w:p>
          <w:p>
            <w:pPr>
              <w:spacing w:after="20"/>
              <w:ind w:left="20"/>
              <w:jc w:val="both"/>
            </w:pPr>
            <w:r>
              <w:rPr>
                <w:rFonts w:ascii="Times New Roman"/>
                <w:b w:val="false"/>
                <w:i w:val="false"/>
                <w:color w:val="000000"/>
                <w:sz w:val="20"/>
              </w:rPr>
              <w:t>Орыс тіліндегі атауы</w:t>
            </w:r>
          </w:p>
          <w:p>
            <w:pPr>
              <w:spacing w:after="20"/>
              <w:ind w:left="20"/>
              <w:jc w:val="both"/>
            </w:pPr>
            <w:r>
              <w:rPr>
                <w:rFonts w:ascii="Times New Roman"/>
                <w:b w:val="false"/>
                <w:i w:val="false"/>
                <w:color w:val="000000"/>
                <w:sz w:val="20"/>
              </w:rPr>
              <w:t>Бизнес-сәйкестендіру нөмірі</w:t>
            </w:r>
          </w:p>
          <w:p>
            <w:pPr>
              <w:spacing w:after="20"/>
              <w:ind w:left="20"/>
              <w:jc w:val="both"/>
            </w:pPr>
            <w:r>
              <w:rPr>
                <w:rFonts w:ascii="Times New Roman"/>
                <w:b w:val="false"/>
                <w:i w:val="false"/>
                <w:color w:val="000000"/>
                <w:sz w:val="20"/>
              </w:rPr>
              <w:t>Басшының аты-жөні</w:t>
            </w:r>
          </w:p>
          <w:p>
            <w:pPr>
              <w:spacing w:after="20"/>
              <w:ind w:left="20"/>
              <w:jc w:val="both"/>
            </w:pPr>
            <w:r>
              <w:rPr>
                <w:rFonts w:ascii="Times New Roman"/>
                <w:b w:val="false"/>
                <w:i w:val="false"/>
                <w:color w:val="000000"/>
                <w:sz w:val="20"/>
              </w:rPr>
              <w:t>Қазақ тілінде көрсетілетін қызметтердің түрлері</w:t>
            </w:r>
          </w:p>
          <w:p>
            <w:pPr>
              <w:spacing w:after="20"/>
              <w:ind w:left="20"/>
              <w:jc w:val="both"/>
            </w:pPr>
            <w:r>
              <w:rPr>
                <w:rFonts w:ascii="Times New Roman"/>
                <w:b w:val="false"/>
                <w:i w:val="false"/>
                <w:color w:val="000000"/>
                <w:sz w:val="20"/>
              </w:rPr>
              <w:t>Орыс тілінде көрсетілетін қызметтердің түрлері</w:t>
            </w:r>
          </w:p>
          <w:p>
            <w:pPr>
              <w:spacing w:after="20"/>
              <w:ind w:left="20"/>
              <w:jc w:val="both"/>
            </w:pPr>
            <w:r>
              <w:rPr>
                <w:rFonts w:ascii="Times New Roman"/>
                <w:b w:val="false"/>
                <w:i w:val="false"/>
                <w:color w:val="000000"/>
                <w:sz w:val="20"/>
              </w:rPr>
              <w:t>Қала қазақ тілінде</w:t>
            </w:r>
          </w:p>
          <w:p>
            <w:pPr>
              <w:spacing w:after="20"/>
              <w:ind w:left="20"/>
              <w:jc w:val="both"/>
            </w:pPr>
            <w:r>
              <w:rPr>
                <w:rFonts w:ascii="Times New Roman"/>
                <w:b w:val="false"/>
                <w:i w:val="false"/>
                <w:color w:val="000000"/>
                <w:sz w:val="20"/>
              </w:rPr>
              <w:t>Қала орыс тілінде</w:t>
            </w:r>
          </w:p>
          <w:p>
            <w:pPr>
              <w:spacing w:after="20"/>
              <w:ind w:left="20"/>
              <w:jc w:val="both"/>
            </w:pPr>
            <w:r>
              <w:rPr>
                <w:rFonts w:ascii="Times New Roman"/>
                <w:b w:val="false"/>
                <w:i w:val="false"/>
                <w:color w:val="000000"/>
                <w:sz w:val="20"/>
              </w:rPr>
              <w:t>Орналасқан мекен-жайы қазақ тілінде</w:t>
            </w:r>
          </w:p>
          <w:p>
            <w:pPr>
              <w:spacing w:after="20"/>
              <w:ind w:left="20"/>
              <w:jc w:val="both"/>
            </w:pPr>
            <w:r>
              <w:rPr>
                <w:rFonts w:ascii="Times New Roman"/>
                <w:b w:val="false"/>
                <w:i w:val="false"/>
                <w:color w:val="000000"/>
                <w:sz w:val="20"/>
              </w:rPr>
              <w:t>Орналасқан мекен-жайы орыс тілінде</w:t>
            </w:r>
          </w:p>
          <w:p>
            <w:pPr>
              <w:spacing w:after="20"/>
              <w:ind w:left="20"/>
              <w:jc w:val="both"/>
            </w:pPr>
            <w:r>
              <w:rPr>
                <w:rFonts w:ascii="Times New Roman"/>
                <w:b w:val="false"/>
                <w:i w:val="false"/>
                <w:color w:val="000000"/>
                <w:sz w:val="20"/>
              </w:rPr>
              <w:t>Жұмыс режимі қазақ тіліндегі</w:t>
            </w:r>
          </w:p>
          <w:p>
            <w:pPr>
              <w:spacing w:after="20"/>
              <w:ind w:left="20"/>
              <w:jc w:val="both"/>
            </w:pPr>
            <w:r>
              <w:rPr>
                <w:rFonts w:ascii="Times New Roman"/>
                <w:b w:val="false"/>
                <w:i w:val="false"/>
                <w:color w:val="000000"/>
                <w:sz w:val="20"/>
              </w:rPr>
              <w:t>Жұмыс режимі орыс тілінде</w:t>
            </w:r>
          </w:p>
          <w:p>
            <w:pPr>
              <w:spacing w:after="20"/>
              <w:ind w:left="20"/>
              <w:jc w:val="both"/>
            </w:pPr>
            <w:r>
              <w:rPr>
                <w:rFonts w:ascii="Times New Roman"/>
                <w:b w:val="false"/>
                <w:i w:val="false"/>
                <w:color w:val="000000"/>
                <w:sz w:val="20"/>
              </w:rPr>
              <w:t>Байланыс телефондары</w:t>
            </w:r>
          </w:p>
          <w:p>
            <w:pPr>
              <w:spacing w:after="20"/>
              <w:ind w:left="20"/>
              <w:jc w:val="both"/>
            </w:pPr>
            <w:r>
              <w:rPr>
                <w:rFonts w:ascii="Times New Roman"/>
                <w:b w:val="false"/>
                <w:i w:val="false"/>
                <w:color w:val="000000"/>
                <w:sz w:val="20"/>
              </w:rPr>
              <w:t>Электрондық пошта адресі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бойынша ақпарат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 </w:t>
            </w:r>
          </w:p>
          <w:p>
            <w:pPr>
              <w:spacing w:after="20"/>
              <w:ind w:left="20"/>
              <w:jc w:val="both"/>
            </w:pPr>
            <w:r>
              <w:rPr>
                <w:rFonts w:ascii="Times New Roman"/>
                <w:b w:val="false"/>
                <w:i w:val="false"/>
                <w:color w:val="000000"/>
                <w:sz w:val="20"/>
              </w:rPr>
              <w:t>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қаласының қаржы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атауы қазақ тілінде</w:t>
            </w:r>
          </w:p>
          <w:p>
            <w:pPr>
              <w:spacing w:after="20"/>
              <w:ind w:left="20"/>
              <w:jc w:val="both"/>
            </w:pPr>
            <w:r>
              <w:rPr>
                <w:rFonts w:ascii="Times New Roman"/>
                <w:b w:val="false"/>
                <w:i w:val="false"/>
                <w:color w:val="000000"/>
                <w:sz w:val="20"/>
              </w:rPr>
              <w:t>Қала атауы орыс тілінде</w:t>
            </w:r>
          </w:p>
          <w:p>
            <w:pPr>
              <w:spacing w:after="20"/>
              <w:ind w:left="20"/>
              <w:jc w:val="both"/>
            </w:pPr>
            <w:r>
              <w:rPr>
                <w:rFonts w:ascii="Times New Roman"/>
                <w:b w:val="false"/>
                <w:i w:val="false"/>
                <w:color w:val="000000"/>
                <w:sz w:val="20"/>
              </w:rPr>
              <w:t>Нысан түрі қазақ тілінде</w:t>
            </w:r>
          </w:p>
          <w:p>
            <w:pPr>
              <w:spacing w:after="20"/>
              <w:ind w:left="20"/>
              <w:jc w:val="both"/>
            </w:pPr>
            <w:r>
              <w:rPr>
                <w:rFonts w:ascii="Times New Roman"/>
                <w:b w:val="false"/>
                <w:i w:val="false"/>
                <w:color w:val="000000"/>
                <w:sz w:val="20"/>
              </w:rPr>
              <w:t>Нысан түрі орыс тілінде</w:t>
            </w:r>
          </w:p>
          <w:p>
            <w:pPr>
              <w:spacing w:after="20"/>
              <w:ind w:left="20"/>
              <w:jc w:val="both"/>
            </w:pPr>
            <w:r>
              <w:rPr>
                <w:rFonts w:ascii="Times New Roman"/>
                <w:b w:val="false"/>
                <w:i w:val="false"/>
                <w:color w:val="000000"/>
                <w:sz w:val="20"/>
              </w:rPr>
              <w:t>Іске асырылған нысандардың атауы қазақ тілінде</w:t>
            </w:r>
          </w:p>
          <w:p>
            <w:pPr>
              <w:spacing w:after="20"/>
              <w:ind w:left="20"/>
              <w:jc w:val="both"/>
            </w:pPr>
            <w:r>
              <w:rPr>
                <w:rFonts w:ascii="Times New Roman"/>
                <w:b w:val="false"/>
                <w:i w:val="false"/>
                <w:color w:val="000000"/>
                <w:sz w:val="20"/>
              </w:rPr>
              <w:t>Іске асырылған нысандардың атауы орыс тілінде</w:t>
            </w:r>
          </w:p>
          <w:p>
            <w:pPr>
              <w:spacing w:after="20"/>
              <w:ind w:left="20"/>
              <w:jc w:val="both"/>
            </w:pPr>
            <w:r>
              <w:rPr>
                <w:rFonts w:ascii="Times New Roman"/>
                <w:b w:val="false"/>
                <w:i w:val="false"/>
                <w:color w:val="000000"/>
                <w:sz w:val="20"/>
              </w:rPr>
              <w:t>Қазақ тілінде іске асырылған нысандардың саны мен түрі</w:t>
            </w:r>
          </w:p>
          <w:p>
            <w:pPr>
              <w:spacing w:after="20"/>
              <w:ind w:left="20"/>
              <w:jc w:val="both"/>
            </w:pPr>
            <w:r>
              <w:rPr>
                <w:rFonts w:ascii="Times New Roman"/>
                <w:b w:val="false"/>
                <w:i w:val="false"/>
                <w:color w:val="000000"/>
                <w:sz w:val="20"/>
              </w:rPr>
              <w:t>Орыс тілінде іске асырылған объектілердің саны мен түрі</w:t>
            </w:r>
          </w:p>
          <w:p>
            <w:pPr>
              <w:spacing w:after="20"/>
              <w:ind w:left="20"/>
              <w:jc w:val="both"/>
            </w:pPr>
            <w:r>
              <w:rPr>
                <w:rFonts w:ascii="Times New Roman"/>
                <w:b w:val="false"/>
                <w:i w:val="false"/>
                <w:color w:val="000000"/>
                <w:sz w:val="20"/>
              </w:rPr>
              <w:t>Қазақ тілінде жүзеге асыру әдісі</w:t>
            </w:r>
          </w:p>
          <w:p>
            <w:pPr>
              <w:spacing w:after="20"/>
              <w:ind w:left="20"/>
              <w:jc w:val="both"/>
            </w:pPr>
            <w:r>
              <w:rPr>
                <w:rFonts w:ascii="Times New Roman"/>
                <w:b w:val="false"/>
                <w:i w:val="false"/>
                <w:color w:val="000000"/>
                <w:sz w:val="20"/>
              </w:rPr>
              <w:t>Орыс тілінде жүзеге асыру әдісі</w:t>
            </w:r>
          </w:p>
          <w:p>
            <w:pPr>
              <w:spacing w:after="20"/>
              <w:ind w:left="20"/>
              <w:jc w:val="both"/>
            </w:pPr>
            <w:r>
              <w:rPr>
                <w:rFonts w:ascii="Times New Roman"/>
                <w:b w:val="false"/>
                <w:i w:val="false"/>
                <w:color w:val="000000"/>
                <w:sz w:val="20"/>
              </w:rPr>
              <w:t>Жалпы сома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мүлікті мүліктік жалдауға және сенімгерлік басқаруға беру бойынша ақпарат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қаласының қаржы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атауы қазақ тілінде</w:t>
            </w:r>
          </w:p>
          <w:p>
            <w:pPr>
              <w:spacing w:after="20"/>
              <w:ind w:left="20"/>
              <w:jc w:val="both"/>
            </w:pPr>
            <w:r>
              <w:rPr>
                <w:rFonts w:ascii="Times New Roman"/>
                <w:b w:val="false"/>
                <w:i w:val="false"/>
                <w:color w:val="000000"/>
                <w:sz w:val="20"/>
              </w:rPr>
              <w:t>Қала атауы орыс тілінде</w:t>
            </w:r>
          </w:p>
          <w:p>
            <w:pPr>
              <w:spacing w:after="20"/>
              <w:ind w:left="20"/>
              <w:jc w:val="both"/>
            </w:pPr>
            <w:r>
              <w:rPr>
                <w:rFonts w:ascii="Times New Roman"/>
                <w:b w:val="false"/>
                <w:i w:val="false"/>
                <w:color w:val="000000"/>
                <w:sz w:val="20"/>
              </w:rPr>
              <w:t>Шарттар саны</w:t>
            </w:r>
          </w:p>
          <w:p>
            <w:pPr>
              <w:spacing w:after="20"/>
              <w:ind w:left="20"/>
              <w:jc w:val="both"/>
            </w:pPr>
            <w:r>
              <w:rPr>
                <w:rFonts w:ascii="Times New Roman"/>
                <w:b w:val="false"/>
                <w:i w:val="false"/>
                <w:color w:val="000000"/>
                <w:sz w:val="20"/>
              </w:rPr>
              <w:t>Ауданы (шаршы метр)</w:t>
            </w:r>
          </w:p>
          <w:p>
            <w:pPr>
              <w:spacing w:after="20"/>
              <w:ind w:left="20"/>
              <w:jc w:val="both"/>
            </w:pPr>
            <w:r>
              <w:rPr>
                <w:rFonts w:ascii="Times New Roman"/>
                <w:b w:val="false"/>
                <w:i w:val="false"/>
                <w:color w:val="000000"/>
                <w:sz w:val="20"/>
              </w:rPr>
              <w:t>Жоспарланған түсімдер (мың теңге)</w:t>
            </w:r>
          </w:p>
          <w:p>
            <w:pPr>
              <w:spacing w:after="20"/>
              <w:ind w:left="20"/>
              <w:jc w:val="both"/>
            </w:pPr>
            <w:r>
              <w:rPr>
                <w:rFonts w:ascii="Times New Roman"/>
                <w:b w:val="false"/>
                <w:i w:val="false"/>
                <w:color w:val="000000"/>
                <w:sz w:val="20"/>
              </w:rPr>
              <w:t>Нақты түсімдер (мың теңге)</w:t>
            </w:r>
          </w:p>
          <w:p>
            <w:pPr>
              <w:spacing w:after="20"/>
              <w:ind w:left="20"/>
              <w:jc w:val="both"/>
            </w:pPr>
            <w:r>
              <w:rPr>
                <w:rFonts w:ascii="Times New Roman"/>
                <w:b w:val="false"/>
                <w:i w:val="false"/>
                <w:color w:val="000000"/>
                <w:sz w:val="20"/>
              </w:rPr>
              <w:t>Орындау % (жалпы ақпарат)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меншік объектілерін сенімгерлік басқаруға және жалға алуға конкурстар туралы мәліметтер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қаласының қаржы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атауы қазақ тілінде</w:t>
            </w:r>
          </w:p>
          <w:p>
            <w:pPr>
              <w:spacing w:after="20"/>
              <w:ind w:left="20"/>
              <w:jc w:val="both"/>
            </w:pPr>
            <w:r>
              <w:rPr>
                <w:rFonts w:ascii="Times New Roman"/>
                <w:b w:val="false"/>
                <w:i w:val="false"/>
                <w:color w:val="000000"/>
                <w:sz w:val="20"/>
              </w:rPr>
              <w:t>Қала атауы орыс тілінде</w:t>
            </w:r>
          </w:p>
          <w:p>
            <w:pPr>
              <w:spacing w:after="20"/>
              <w:ind w:left="20"/>
              <w:jc w:val="both"/>
            </w:pPr>
            <w:r>
              <w:rPr>
                <w:rFonts w:ascii="Times New Roman"/>
                <w:b w:val="false"/>
                <w:i w:val="false"/>
                <w:color w:val="000000"/>
                <w:sz w:val="20"/>
              </w:rPr>
              <w:t>Объектінің атауы орыс тілінде</w:t>
            </w:r>
          </w:p>
          <w:p>
            <w:pPr>
              <w:spacing w:after="20"/>
              <w:ind w:left="20"/>
              <w:jc w:val="both"/>
            </w:pPr>
            <w:r>
              <w:rPr>
                <w:rFonts w:ascii="Times New Roman"/>
                <w:b w:val="false"/>
                <w:i w:val="false"/>
                <w:color w:val="000000"/>
                <w:sz w:val="20"/>
              </w:rPr>
              <w:t>Объектінің атауы қазақ тілінде</w:t>
            </w:r>
          </w:p>
          <w:p>
            <w:pPr>
              <w:spacing w:after="20"/>
              <w:ind w:left="20"/>
              <w:jc w:val="both"/>
            </w:pPr>
            <w:r>
              <w:rPr>
                <w:rFonts w:ascii="Times New Roman"/>
                <w:b w:val="false"/>
                <w:i w:val="false"/>
                <w:color w:val="000000"/>
                <w:sz w:val="20"/>
              </w:rPr>
              <w:t>Орналасқан мекен-жайы қазақ тілінде</w:t>
            </w:r>
          </w:p>
          <w:p>
            <w:pPr>
              <w:spacing w:after="20"/>
              <w:ind w:left="20"/>
              <w:jc w:val="both"/>
            </w:pPr>
            <w:r>
              <w:rPr>
                <w:rFonts w:ascii="Times New Roman"/>
                <w:b w:val="false"/>
                <w:i w:val="false"/>
                <w:color w:val="000000"/>
                <w:sz w:val="20"/>
              </w:rPr>
              <w:t>Орналасқан мекен-жайы орыс тілінде</w:t>
            </w:r>
          </w:p>
          <w:p>
            <w:pPr>
              <w:spacing w:after="20"/>
              <w:ind w:left="20"/>
              <w:jc w:val="both"/>
            </w:pPr>
            <w:r>
              <w:rPr>
                <w:rFonts w:ascii="Times New Roman"/>
                <w:b w:val="false"/>
                <w:i w:val="false"/>
                <w:color w:val="000000"/>
                <w:sz w:val="20"/>
              </w:rPr>
              <w:t>Өтініш берушілер саны</w:t>
            </w:r>
          </w:p>
          <w:p>
            <w:pPr>
              <w:spacing w:after="20"/>
              <w:ind w:left="20"/>
              <w:jc w:val="both"/>
            </w:pPr>
            <w:r>
              <w:rPr>
                <w:rFonts w:ascii="Times New Roman"/>
                <w:b w:val="false"/>
                <w:i w:val="false"/>
                <w:color w:val="000000"/>
                <w:sz w:val="20"/>
              </w:rPr>
              <w:t>Нарықтық құны, тенге</w:t>
            </w:r>
          </w:p>
          <w:p>
            <w:pPr>
              <w:spacing w:after="20"/>
              <w:ind w:left="20"/>
              <w:jc w:val="both"/>
            </w:pPr>
            <w:r>
              <w:rPr>
                <w:rFonts w:ascii="Times New Roman"/>
                <w:b w:val="false"/>
                <w:i w:val="false"/>
                <w:color w:val="000000"/>
                <w:sz w:val="20"/>
              </w:rPr>
              <w:t>Теңгерімдік құны</w:t>
            </w:r>
          </w:p>
          <w:p>
            <w:pPr>
              <w:spacing w:after="20"/>
              <w:ind w:left="20"/>
              <w:jc w:val="both"/>
            </w:pPr>
            <w:r>
              <w:rPr>
                <w:rFonts w:ascii="Times New Roman"/>
                <w:b w:val="false"/>
                <w:i w:val="false"/>
                <w:color w:val="000000"/>
                <w:sz w:val="20"/>
              </w:rPr>
              <w:t>Сауда-саттықты өткізу күні, уақыты және орны</w:t>
            </w:r>
          </w:p>
          <w:p>
            <w:pPr>
              <w:spacing w:after="20"/>
              <w:ind w:left="20"/>
              <w:jc w:val="both"/>
            </w:pPr>
            <w:r>
              <w:rPr>
                <w:rFonts w:ascii="Times New Roman"/>
                <w:b w:val="false"/>
                <w:i w:val="false"/>
                <w:color w:val="000000"/>
                <w:sz w:val="20"/>
              </w:rPr>
              <w:t>Сенімгерлік басқаруға беру мерзімі</w:t>
            </w:r>
          </w:p>
          <w:p>
            <w:pPr>
              <w:spacing w:after="20"/>
              <w:ind w:left="20"/>
              <w:jc w:val="both"/>
            </w:pPr>
            <w:r>
              <w:rPr>
                <w:rFonts w:ascii="Times New Roman"/>
                <w:b w:val="false"/>
                <w:i w:val="false"/>
                <w:color w:val="000000"/>
                <w:sz w:val="20"/>
              </w:rPr>
              <w:t>(нақтылау бойынша әрбір)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мақсаттағы объектілерді салу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қаласының құрылыс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атауы орыс тілінде</w:t>
            </w:r>
          </w:p>
          <w:p>
            <w:pPr>
              <w:spacing w:after="20"/>
              <w:ind w:left="20"/>
              <w:jc w:val="both"/>
            </w:pPr>
            <w:r>
              <w:rPr>
                <w:rFonts w:ascii="Times New Roman"/>
                <w:b w:val="false"/>
                <w:i w:val="false"/>
                <w:color w:val="000000"/>
                <w:sz w:val="20"/>
              </w:rPr>
              <w:t>Объектінің атауы қазақ тілінде</w:t>
            </w:r>
          </w:p>
          <w:p>
            <w:pPr>
              <w:spacing w:after="20"/>
              <w:ind w:left="20"/>
              <w:jc w:val="both"/>
            </w:pPr>
            <w:r>
              <w:rPr>
                <w:rFonts w:ascii="Times New Roman"/>
                <w:b w:val="false"/>
                <w:i w:val="false"/>
                <w:color w:val="000000"/>
                <w:sz w:val="20"/>
              </w:rPr>
              <w:t>Құрылыс алаңы</w:t>
            </w:r>
          </w:p>
          <w:p>
            <w:pPr>
              <w:spacing w:after="20"/>
              <w:ind w:left="20"/>
              <w:jc w:val="both"/>
            </w:pPr>
            <w:r>
              <w:rPr>
                <w:rFonts w:ascii="Times New Roman"/>
                <w:b w:val="false"/>
                <w:i w:val="false"/>
                <w:color w:val="000000"/>
                <w:sz w:val="20"/>
              </w:rPr>
              <w:t>Қала қазақ тілінде</w:t>
            </w:r>
          </w:p>
          <w:p>
            <w:pPr>
              <w:spacing w:after="20"/>
              <w:ind w:left="20"/>
              <w:jc w:val="both"/>
            </w:pPr>
            <w:r>
              <w:rPr>
                <w:rFonts w:ascii="Times New Roman"/>
                <w:b w:val="false"/>
                <w:i w:val="false"/>
                <w:color w:val="000000"/>
                <w:sz w:val="20"/>
              </w:rPr>
              <w:t>Қала орыс тілінде</w:t>
            </w:r>
          </w:p>
          <w:p>
            <w:pPr>
              <w:spacing w:after="20"/>
              <w:ind w:left="20"/>
              <w:jc w:val="both"/>
            </w:pPr>
            <w:r>
              <w:rPr>
                <w:rFonts w:ascii="Times New Roman"/>
                <w:b w:val="false"/>
                <w:i w:val="false"/>
                <w:color w:val="000000"/>
                <w:sz w:val="20"/>
              </w:rPr>
              <w:t>Орналасқан мекен-жайы қазақ тілінде</w:t>
            </w:r>
          </w:p>
          <w:p>
            <w:pPr>
              <w:spacing w:after="20"/>
              <w:ind w:left="20"/>
              <w:jc w:val="both"/>
            </w:pPr>
            <w:r>
              <w:rPr>
                <w:rFonts w:ascii="Times New Roman"/>
                <w:b w:val="false"/>
                <w:i w:val="false"/>
                <w:color w:val="000000"/>
                <w:sz w:val="20"/>
              </w:rPr>
              <w:t>Орналасқан мекен-жайы орыс тілінде</w:t>
            </w:r>
          </w:p>
          <w:p>
            <w:pPr>
              <w:spacing w:after="20"/>
              <w:ind w:left="20"/>
              <w:jc w:val="both"/>
            </w:pPr>
            <w:r>
              <w:rPr>
                <w:rFonts w:ascii="Times New Roman"/>
                <w:b w:val="false"/>
                <w:i w:val="false"/>
                <w:color w:val="000000"/>
                <w:sz w:val="20"/>
              </w:rPr>
              <w:t>Құрылыстың басталуы</w:t>
            </w:r>
          </w:p>
          <w:p>
            <w:pPr>
              <w:spacing w:after="20"/>
              <w:ind w:left="20"/>
              <w:jc w:val="both"/>
            </w:pPr>
            <w:r>
              <w:rPr>
                <w:rFonts w:ascii="Times New Roman"/>
                <w:b w:val="false"/>
                <w:i w:val="false"/>
                <w:color w:val="000000"/>
                <w:sz w:val="20"/>
              </w:rPr>
              <w:t>Жоспарланған пайдалану күні</w:t>
            </w:r>
          </w:p>
          <w:p>
            <w:pPr>
              <w:spacing w:after="20"/>
              <w:ind w:left="20"/>
              <w:jc w:val="both"/>
            </w:pPr>
            <w:r>
              <w:rPr>
                <w:rFonts w:ascii="Times New Roman"/>
                <w:b w:val="false"/>
                <w:i w:val="false"/>
                <w:color w:val="000000"/>
                <w:sz w:val="20"/>
              </w:rPr>
              <w:t>Тапсырыс беруші орыс тілінде</w:t>
            </w:r>
          </w:p>
          <w:p>
            <w:pPr>
              <w:spacing w:after="20"/>
              <w:ind w:left="20"/>
              <w:jc w:val="both"/>
            </w:pPr>
            <w:r>
              <w:rPr>
                <w:rFonts w:ascii="Times New Roman"/>
                <w:b w:val="false"/>
                <w:i w:val="false"/>
                <w:color w:val="000000"/>
                <w:sz w:val="20"/>
              </w:rPr>
              <w:t>Тапсырыс беруші қазақ тілінде</w:t>
            </w:r>
          </w:p>
          <w:p>
            <w:pPr>
              <w:spacing w:after="20"/>
              <w:ind w:left="20"/>
              <w:jc w:val="both"/>
            </w:pPr>
            <w:r>
              <w:rPr>
                <w:rFonts w:ascii="Times New Roman"/>
                <w:b w:val="false"/>
                <w:i w:val="false"/>
                <w:color w:val="000000"/>
                <w:sz w:val="20"/>
              </w:rPr>
              <w:t>Құрылыс компаниясы (мердігерлік ұйым) орыс тілінде</w:t>
            </w:r>
          </w:p>
          <w:p>
            <w:pPr>
              <w:spacing w:after="20"/>
              <w:ind w:left="20"/>
              <w:jc w:val="both"/>
            </w:pPr>
            <w:r>
              <w:rPr>
                <w:rFonts w:ascii="Times New Roman"/>
                <w:b w:val="false"/>
                <w:i w:val="false"/>
                <w:color w:val="000000"/>
                <w:sz w:val="20"/>
              </w:rPr>
              <w:t>Құрылыс компаниясы (мердігерлік ұйым) қазақ тілінде</w:t>
            </w:r>
          </w:p>
          <w:p>
            <w:pPr>
              <w:spacing w:after="20"/>
              <w:ind w:left="20"/>
              <w:jc w:val="both"/>
            </w:pPr>
            <w:r>
              <w:rPr>
                <w:rFonts w:ascii="Times New Roman"/>
                <w:b w:val="false"/>
                <w:i w:val="false"/>
                <w:color w:val="000000"/>
                <w:sz w:val="20"/>
              </w:rPr>
              <w:t>Телефон</w:t>
            </w:r>
          </w:p>
          <w:p>
            <w:pPr>
              <w:spacing w:after="20"/>
              <w:ind w:left="20"/>
              <w:jc w:val="both"/>
            </w:pPr>
            <w:r>
              <w:rPr>
                <w:rFonts w:ascii="Times New Roman"/>
                <w:b w:val="false"/>
                <w:i w:val="false"/>
                <w:color w:val="000000"/>
                <w:sz w:val="20"/>
              </w:rPr>
              <w:t>Электрондық пошта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үй құрылысы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қаласының құрылыс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атауы орыс тілінде</w:t>
            </w:r>
          </w:p>
          <w:p>
            <w:pPr>
              <w:spacing w:after="20"/>
              <w:ind w:left="20"/>
              <w:jc w:val="both"/>
            </w:pPr>
            <w:r>
              <w:rPr>
                <w:rFonts w:ascii="Times New Roman"/>
                <w:b w:val="false"/>
                <w:i w:val="false"/>
                <w:color w:val="000000"/>
                <w:sz w:val="20"/>
              </w:rPr>
              <w:t>Объектінің атауы қазақ тілінде</w:t>
            </w:r>
          </w:p>
          <w:p>
            <w:pPr>
              <w:spacing w:after="20"/>
              <w:ind w:left="20"/>
              <w:jc w:val="both"/>
            </w:pPr>
            <w:r>
              <w:rPr>
                <w:rFonts w:ascii="Times New Roman"/>
                <w:b w:val="false"/>
                <w:i w:val="false"/>
                <w:color w:val="000000"/>
                <w:sz w:val="20"/>
              </w:rPr>
              <w:t>Құрылыс алаңы</w:t>
            </w:r>
          </w:p>
          <w:p>
            <w:pPr>
              <w:spacing w:after="20"/>
              <w:ind w:left="20"/>
              <w:jc w:val="both"/>
            </w:pPr>
            <w:r>
              <w:rPr>
                <w:rFonts w:ascii="Times New Roman"/>
                <w:b w:val="false"/>
                <w:i w:val="false"/>
                <w:color w:val="000000"/>
                <w:sz w:val="20"/>
              </w:rPr>
              <w:t>Қабаттар саны</w:t>
            </w:r>
          </w:p>
          <w:p>
            <w:pPr>
              <w:spacing w:after="20"/>
              <w:ind w:left="20"/>
              <w:jc w:val="both"/>
            </w:pPr>
            <w:r>
              <w:rPr>
                <w:rFonts w:ascii="Times New Roman"/>
                <w:b w:val="false"/>
                <w:i w:val="false"/>
                <w:color w:val="000000"/>
                <w:sz w:val="20"/>
              </w:rPr>
              <w:t>Пәтер саны</w:t>
            </w:r>
          </w:p>
          <w:p>
            <w:pPr>
              <w:spacing w:after="20"/>
              <w:ind w:left="20"/>
              <w:jc w:val="both"/>
            </w:pPr>
            <w:r>
              <w:rPr>
                <w:rFonts w:ascii="Times New Roman"/>
                <w:b w:val="false"/>
                <w:i w:val="false"/>
                <w:color w:val="000000"/>
                <w:sz w:val="20"/>
              </w:rPr>
              <w:t>Қала қазақ тілінде</w:t>
            </w:r>
          </w:p>
          <w:p>
            <w:pPr>
              <w:spacing w:after="20"/>
              <w:ind w:left="20"/>
              <w:jc w:val="both"/>
            </w:pPr>
            <w:r>
              <w:rPr>
                <w:rFonts w:ascii="Times New Roman"/>
                <w:b w:val="false"/>
                <w:i w:val="false"/>
                <w:color w:val="000000"/>
                <w:sz w:val="20"/>
              </w:rPr>
              <w:t>Қала орыс тілінде</w:t>
            </w:r>
          </w:p>
          <w:p>
            <w:pPr>
              <w:spacing w:after="20"/>
              <w:ind w:left="20"/>
              <w:jc w:val="both"/>
            </w:pPr>
            <w:r>
              <w:rPr>
                <w:rFonts w:ascii="Times New Roman"/>
                <w:b w:val="false"/>
                <w:i w:val="false"/>
                <w:color w:val="000000"/>
                <w:sz w:val="20"/>
              </w:rPr>
              <w:t>Орналасқан мекен-жайы қазақ тілінде</w:t>
            </w:r>
          </w:p>
          <w:p>
            <w:pPr>
              <w:spacing w:after="20"/>
              <w:ind w:left="20"/>
              <w:jc w:val="both"/>
            </w:pPr>
            <w:r>
              <w:rPr>
                <w:rFonts w:ascii="Times New Roman"/>
                <w:b w:val="false"/>
                <w:i w:val="false"/>
                <w:color w:val="000000"/>
                <w:sz w:val="20"/>
              </w:rPr>
              <w:t>Орналасқан мекен-жайы орыс тілінде</w:t>
            </w:r>
          </w:p>
          <w:p>
            <w:pPr>
              <w:spacing w:after="20"/>
              <w:ind w:left="20"/>
              <w:jc w:val="both"/>
            </w:pPr>
            <w:r>
              <w:rPr>
                <w:rFonts w:ascii="Times New Roman"/>
                <w:b w:val="false"/>
                <w:i w:val="false"/>
                <w:color w:val="000000"/>
                <w:sz w:val="20"/>
              </w:rPr>
              <w:t>Құрылыстың басталуы</w:t>
            </w:r>
          </w:p>
          <w:p>
            <w:pPr>
              <w:spacing w:after="20"/>
              <w:ind w:left="20"/>
              <w:jc w:val="both"/>
            </w:pPr>
            <w:r>
              <w:rPr>
                <w:rFonts w:ascii="Times New Roman"/>
                <w:b w:val="false"/>
                <w:i w:val="false"/>
                <w:color w:val="000000"/>
                <w:sz w:val="20"/>
              </w:rPr>
              <w:t>Жоспарланған пайдалану күні</w:t>
            </w:r>
          </w:p>
          <w:p>
            <w:pPr>
              <w:spacing w:after="20"/>
              <w:ind w:left="20"/>
              <w:jc w:val="both"/>
            </w:pPr>
            <w:r>
              <w:rPr>
                <w:rFonts w:ascii="Times New Roman"/>
                <w:b w:val="false"/>
                <w:i w:val="false"/>
                <w:color w:val="000000"/>
                <w:sz w:val="20"/>
              </w:rPr>
              <w:t>Тапсырыс беруші орыс тілінде</w:t>
            </w:r>
          </w:p>
          <w:p>
            <w:pPr>
              <w:spacing w:after="20"/>
              <w:ind w:left="20"/>
              <w:jc w:val="both"/>
            </w:pPr>
            <w:r>
              <w:rPr>
                <w:rFonts w:ascii="Times New Roman"/>
                <w:b w:val="false"/>
                <w:i w:val="false"/>
                <w:color w:val="000000"/>
                <w:sz w:val="20"/>
              </w:rPr>
              <w:t>Тапсырыс беруші қазақ тілінде</w:t>
            </w:r>
          </w:p>
          <w:p>
            <w:pPr>
              <w:spacing w:after="20"/>
              <w:ind w:left="20"/>
              <w:jc w:val="both"/>
            </w:pPr>
            <w:r>
              <w:rPr>
                <w:rFonts w:ascii="Times New Roman"/>
                <w:b w:val="false"/>
                <w:i w:val="false"/>
                <w:color w:val="000000"/>
                <w:sz w:val="20"/>
              </w:rPr>
              <w:t>Құрылыс компаниясы (мердігерлік ұйым) орыс тілінде</w:t>
            </w:r>
          </w:p>
          <w:p>
            <w:pPr>
              <w:spacing w:after="20"/>
              <w:ind w:left="20"/>
              <w:jc w:val="both"/>
            </w:pPr>
            <w:r>
              <w:rPr>
                <w:rFonts w:ascii="Times New Roman"/>
                <w:b w:val="false"/>
                <w:i w:val="false"/>
                <w:color w:val="000000"/>
                <w:sz w:val="20"/>
              </w:rPr>
              <w:t>Құрылыс компаниясы (мердігерлік ұйым) қазақ тілінде</w:t>
            </w:r>
          </w:p>
          <w:p>
            <w:pPr>
              <w:spacing w:after="20"/>
              <w:ind w:left="20"/>
              <w:jc w:val="both"/>
            </w:pPr>
            <w:r>
              <w:rPr>
                <w:rFonts w:ascii="Times New Roman"/>
                <w:b w:val="false"/>
                <w:i w:val="false"/>
                <w:color w:val="000000"/>
                <w:sz w:val="20"/>
              </w:rPr>
              <w:t>Телефон</w:t>
            </w:r>
          </w:p>
          <w:p>
            <w:pPr>
              <w:spacing w:after="20"/>
              <w:ind w:left="20"/>
              <w:jc w:val="both"/>
            </w:pPr>
            <w:r>
              <w:rPr>
                <w:rFonts w:ascii="Times New Roman"/>
                <w:b w:val="false"/>
                <w:i w:val="false"/>
                <w:color w:val="000000"/>
                <w:sz w:val="20"/>
              </w:rPr>
              <w:t>Электрондық пошта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салу</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қаласының құрылыс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атауы орыс тілінде</w:t>
            </w:r>
          </w:p>
          <w:p>
            <w:pPr>
              <w:spacing w:after="20"/>
              <w:ind w:left="20"/>
              <w:jc w:val="both"/>
            </w:pPr>
            <w:r>
              <w:rPr>
                <w:rFonts w:ascii="Times New Roman"/>
                <w:b w:val="false"/>
                <w:i w:val="false"/>
                <w:color w:val="000000"/>
                <w:sz w:val="20"/>
              </w:rPr>
              <w:t>Объектінің атауы қазақ тілінде</w:t>
            </w:r>
          </w:p>
          <w:p>
            <w:pPr>
              <w:spacing w:after="20"/>
              <w:ind w:left="20"/>
              <w:jc w:val="both"/>
            </w:pPr>
            <w:r>
              <w:rPr>
                <w:rFonts w:ascii="Times New Roman"/>
                <w:b w:val="false"/>
                <w:i w:val="false"/>
                <w:color w:val="000000"/>
                <w:sz w:val="20"/>
              </w:rPr>
              <w:t>Құрылыс алаңы</w:t>
            </w:r>
          </w:p>
          <w:p>
            <w:pPr>
              <w:spacing w:after="20"/>
              <w:ind w:left="20"/>
              <w:jc w:val="both"/>
            </w:pPr>
            <w:r>
              <w:rPr>
                <w:rFonts w:ascii="Times New Roman"/>
                <w:b w:val="false"/>
                <w:i w:val="false"/>
                <w:color w:val="000000"/>
                <w:sz w:val="20"/>
              </w:rPr>
              <w:t>Қала қазақ тілінде</w:t>
            </w:r>
          </w:p>
          <w:p>
            <w:pPr>
              <w:spacing w:after="20"/>
              <w:ind w:left="20"/>
              <w:jc w:val="both"/>
            </w:pPr>
            <w:r>
              <w:rPr>
                <w:rFonts w:ascii="Times New Roman"/>
                <w:b w:val="false"/>
                <w:i w:val="false"/>
                <w:color w:val="000000"/>
                <w:sz w:val="20"/>
              </w:rPr>
              <w:t>Қала орыс тілінде</w:t>
            </w:r>
          </w:p>
          <w:p>
            <w:pPr>
              <w:spacing w:after="20"/>
              <w:ind w:left="20"/>
              <w:jc w:val="both"/>
            </w:pPr>
            <w:r>
              <w:rPr>
                <w:rFonts w:ascii="Times New Roman"/>
                <w:b w:val="false"/>
                <w:i w:val="false"/>
                <w:color w:val="000000"/>
                <w:sz w:val="20"/>
              </w:rPr>
              <w:t>Орналасқан мекен-жайы қазақ тілінде</w:t>
            </w:r>
          </w:p>
          <w:p>
            <w:pPr>
              <w:spacing w:after="20"/>
              <w:ind w:left="20"/>
              <w:jc w:val="both"/>
            </w:pPr>
            <w:r>
              <w:rPr>
                <w:rFonts w:ascii="Times New Roman"/>
                <w:b w:val="false"/>
                <w:i w:val="false"/>
                <w:color w:val="000000"/>
                <w:sz w:val="20"/>
              </w:rPr>
              <w:t>Орналасқан мекен-жайы орыс тілінде</w:t>
            </w:r>
          </w:p>
          <w:p>
            <w:pPr>
              <w:spacing w:after="20"/>
              <w:ind w:left="20"/>
              <w:jc w:val="both"/>
            </w:pPr>
            <w:r>
              <w:rPr>
                <w:rFonts w:ascii="Times New Roman"/>
                <w:b w:val="false"/>
                <w:i w:val="false"/>
                <w:color w:val="000000"/>
                <w:sz w:val="20"/>
              </w:rPr>
              <w:t>Құрылыстың басталуы</w:t>
            </w:r>
          </w:p>
          <w:p>
            <w:pPr>
              <w:spacing w:after="20"/>
              <w:ind w:left="20"/>
              <w:jc w:val="both"/>
            </w:pPr>
            <w:r>
              <w:rPr>
                <w:rFonts w:ascii="Times New Roman"/>
                <w:b w:val="false"/>
                <w:i w:val="false"/>
                <w:color w:val="000000"/>
                <w:sz w:val="20"/>
              </w:rPr>
              <w:t>Жоспарланған пайдалану күні</w:t>
            </w:r>
          </w:p>
          <w:p>
            <w:pPr>
              <w:spacing w:after="20"/>
              <w:ind w:left="20"/>
              <w:jc w:val="both"/>
            </w:pPr>
            <w:r>
              <w:rPr>
                <w:rFonts w:ascii="Times New Roman"/>
                <w:b w:val="false"/>
                <w:i w:val="false"/>
                <w:color w:val="000000"/>
                <w:sz w:val="20"/>
              </w:rPr>
              <w:t>Тапсырыс беруші орыс тілінде</w:t>
            </w:r>
          </w:p>
          <w:p>
            <w:pPr>
              <w:spacing w:after="20"/>
              <w:ind w:left="20"/>
              <w:jc w:val="both"/>
            </w:pPr>
            <w:r>
              <w:rPr>
                <w:rFonts w:ascii="Times New Roman"/>
                <w:b w:val="false"/>
                <w:i w:val="false"/>
                <w:color w:val="000000"/>
                <w:sz w:val="20"/>
              </w:rPr>
              <w:t>Тапсырыс беруші қазақ тілінде</w:t>
            </w:r>
          </w:p>
          <w:p>
            <w:pPr>
              <w:spacing w:after="20"/>
              <w:ind w:left="20"/>
              <w:jc w:val="both"/>
            </w:pPr>
            <w:r>
              <w:rPr>
                <w:rFonts w:ascii="Times New Roman"/>
                <w:b w:val="false"/>
                <w:i w:val="false"/>
                <w:color w:val="000000"/>
                <w:sz w:val="20"/>
              </w:rPr>
              <w:t>Құрылыс компаниясы (мердігерлік ұйым) орыс тілінде</w:t>
            </w:r>
          </w:p>
          <w:p>
            <w:pPr>
              <w:spacing w:after="20"/>
              <w:ind w:left="20"/>
              <w:jc w:val="both"/>
            </w:pPr>
            <w:r>
              <w:rPr>
                <w:rFonts w:ascii="Times New Roman"/>
                <w:b w:val="false"/>
                <w:i w:val="false"/>
                <w:color w:val="000000"/>
                <w:sz w:val="20"/>
              </w:rPr>
              <w:t>Құрылыс компаниясы (мердігерлік ұйым) қазақ тілінде</w:t>
            </w:r>
          </w:p>
          <w:p>
            <w:pPr>
              <w:spacing w:after="20"/>
              <w:ind w:left="20"/>
              <w:jc w:val="both"/>
            </w:pPr>
            <w:r>
              <w:rPr>
                <w:rFonts w:ascii="Times New Roman"/>
                <w:b w:val="false"/>
                <w:i w:val="false"/>
                <w:color w:val="000000"/>
                <w:sz w:val="20"/>
              </w:rPr>
              <w:t>Телефон</w:t>
            </w:r>
          </w:p>
          <w:p>
            <w:pPr>
              <w:spacing w:after="20"/>
              <w:ind w:left="20"/>
              <w:jc w:val="both"/>
            </w:pPr>
            <w:r>
              <w:rPr>
                <w:rFonts w:ascii="Times New Roman"/>
                <w:b w:val="false"/>
                <w:i w:val="false"/>
                <w:color w:val="000000"/>
                <w:sz w:val="20"/>
              </w:rPr>
              <w:t>Электрондық пошта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Енгізілген тұрғын үйдің шаршы метрінің көлемі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қаласының құрылыс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w:t>
            </w:r>
          </w:p>
          <w:p>
            <w:pPr>
              <w:spacing w:after="20"/>
              <w:ind w:left="20"/>
              <w:jc w:val="both"/>
            </w:pPr>
            <w:r>
              <w:rPr>
                <w:rFonts w:ascii="Times New Roman"/>
                <w:b w:val="false"/>
                <w:i w:val="false"/>
                <w:color w:val="000000"/>
                <w:sz w:val="20"/>
              </w:rPr>
              <w:t>Коммерциялық тұрғын үй, мың м2</w:t>
            </w:r>
          </w:p>
          <w:p>
            <w:pPr>
              <w:spacing w:after="20"/>
              <w:ind w:left="20"/>
              <w:jc w:val="both"/>
            </w:pPr>
            <w:r>
              <w:rPr>
                <w:rFonts w:ascii="Times New Roman"/>
                <w:b w:val="false"/>
                <w:i w:val="false"/>
                <w:color w:val="000000"/>
                <w:sz w:val="20"/>
              </w:rPr>
              <w:t>Жергілікті атқарушы орган кезекте тұрғандар үшін жалға берілетін тұрғын үй, мың м2</w:t>
            </w:r>
          </w:p>
          <w:p>
            <w:pPr>
              <w:spacing w:after="20"/>
              <w:ind w:left="20"/>
              <w:jc w:val="both"/>
            </w:pPr>
            <w:r>
              <w:rPr>
                <w:rFonts w:ascii="Times New Roman"/>
                <w:b w:val="false"/>
                <w:i w:val="false"/>
                <w:color w:val="000000"/>
                <w:sz w:val="20"/>
              </w:rPr>
              <w:t>Жеке тұрғын үй құрылысы, мың м2</w:t>
            </w:r>
          </w:p>
          <w:p>
            <w:pPr>
              <w:spacing w:after="20"/>
              <w:ind w:left="20"/>
              <w:jc w:val="both"/>
            </w:pPr>
            <w:r>
              <w:rPr>
                <w:rFonts w:ascii="Times New Roman"/>
                <w:b w:val="false"/>
                <w:i w:val="false"/>
                <w:color w:val="000000"/>
                <w:sz w:val="20"/>
              </w:rPr>
              <w:t>Пайдалануға берілген тұрғын үйдің жалпы алаңы, мың м2</w:t>
            </w:r>
          </w:p>
          <w:p>
            <w:pPr>
              <w:spacing w:after="20"/>
              <w:ind w:left="20"/>
              <w:jc w:val="both"/>
            </w:pPr>
            <w:r>
              <w:rPr>
                <w:rFonts w:ascii="Times New Roman"/>
                <w:b w:val="false"/>
                <w:i w:val="false"/>
                <w:color w:val="000000"/>
                <w:sz w:val="20"/>
              </w:rPr>
              <w:t>Барлық санаттар үшін Тұрғын үй құрылыс жинақ жүйесі арқылы несиелік тұрғын үй, мың м2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Индустриялық-инновациялық даму</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бойынша статистикалық мәліметтер (кен өндіру өнеркәсібі және карьерлерді қазу көлемі, өзге де металл емес минералдық өнім көлемі, өзге де металл емес минералдық өнім көлемі, жеңіл өнеркәсіп өнімінің көлемі, машина жасау өнімінің көлемі, металлургия өнеркәсібі өнімінің көлемі, дайын металл бұйымдарының көлемі)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қаласының кәсіпкерлік және индустриалды-инновациялық даму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көрсеткіш қазақ тілінде</w:t>
            </w:r>
          </w:p>
          <w:p>
            <w:pPr>
              <w:spacing w:after="20"/>
              <w:ind w:left="20"/>
              <w:jc w:val="both"/>
            </w:pPr>
            <w:r>
              <w:rPr>
                <w:rFonts w:ascii="Times New Roman"/>
                <w:b w:val="false"/>
                <w:i w:val="false"/>
                <w:color w:val="000000"/>
                <w:sz w:val="20"/>
              </w:rPr>
              <w:t>Статистикалық көрсеткіш орыс тілінде</w:t>
            </w:r>
          </w:p>
          <w:p>
            <w:pPr>
              <w:spacing w:after="20"/>
              <w:ind w:left="20"/>
              <w:jc w:val="both"/>
            </w:pPr>
            <w:r>
              <w:rPr>
                <w:rFonts w:ascii="Times New Roman"/>
                <w:b w:val="false"/>
                <w:i w:val="false"/>
                <w:color w:val="000000"/>
                <w:sz w:val="20"/>
              </w:rPr>
              <w:t>Кезең</w:t>
            </w:r>
          </w:p>
          <w:p>
            <w:pPr>
              <w:spacing w:after="20"/>
              <w:ind w:left="20"/>
              <w:jc w:val="both"/>
            </w:pPr>
            <w:r>
              <w:rPr>
                <w:rFonts w:ascii="Times New Roman"/>
                <w:b w:val="false"/>
                <w:i w:val="false"/>
                <w:color w:val="000000"/>
                <w:sz w:val="20"/>
              </w:rPr>
              <w:t>Өлшем бірлігі қазақ тілінде</w:t>
            </w:r>
          </w:p>
          <w:p>
            <w:pPr>
              <w:spacing w:after="20"/>
              <w:ind w:left="20"/>
              <w:jc w:val="both"/>
            </w:pPr>
            <w:r>
              <w:rPr>
                <w:rFonts w:ascii="Times New Roman"/>
                <w:b w:val="false"/>
                <w:i w:val="false"/>
                <w:color w:val="000000"/>
                <w:sz w:val="20"/>
              </w:rPr>
              <w:t>Өлшем бірлігі орыс тілінде</w:t>
            </w:r>
          </w:p>
          <w:p>
            <w:pPr>
              <w:spacing w:after="20"/>
              <w:ind w:left="20"/>
              <w:jc w:val="both"/>
            </w:pPr>
            <w:r>
              <w:rPr>
                <w:rFonts w:ascii="Times New Roman"/>
                <w:b w:val="false"/>
                <w:i w:val="false"/>
                <w:color w:val="000000"/>
                <w:sz w:val="20"/>
              </w:rPr>
              <w:t>Көлемі</w:t>
            </w:r>
          </w:p>
          <w:p>
            <w:pPr>
              <w:spacing w:after="20"/>
              <w:ind w:left="20"/>
              <w:jc w:val="both"/>
            </w:pPr>
            <w:r>
              <w:rPr>
                <w:rFonts w:ascii="Times New Roman"/>
                <w:b w:val="false"/>
                <w:i w:val="false"/>
                <w:color w:val="000000"/>
                <w:sz w:val="20"/>
              </w:rPr>
              <w:t>Өткен жылмен салыстырғанда динамика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Өнеркәсіп объектілері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қаласының табиғи ресурстар және табиғат пайдалануды реттеу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тіліндегі атауы</w:t>
            </w:r>
          </w:p>
          <w:p>
            <w:pPr>
              <w:spacing w:after="20"/>
              <w:ind w:left="20"/>
              <w:jc w:val="both"/>
            </w:pPr>
            <w:r>
              <w:rPr>
                <w:rFonts w:ascii="Times New Roman"/>
                <w:b w:val="false"/>
                <w:i w:val="false"/>
                <w:color w:val="000000"/>
                <w:sz w:val="20"/>
              </w:rPr>
              <w:t>Орыс тіліндегі атауы</w:t>
            </w:r>
          </w:p>
          <w:p>
            <w:pPr>
              <w:spacing w:after="20"/>
              <w:ind w:left="20"/>
              <w:jc w:val="both"/>
            </w:pPr>
            <w:r>
              <w:rPr>
                <w:rFonts w:ascii="Times New Roman"/>
                <w:b w:val="false"/>
                <w:i w:val="false"/>
                <w:color w:val="000000"/>
                <w:sz w:val="20"/>
              </w:rPr>
              <w:t>Бизнес-сәйкестендіру нөмірі</w:t>
            </w:r>
          </w:p>
          <w:p>
            <w:pPr>
              <w:spacing w:after="20"/>
              <w:ind w:left="20"/>
              <w:jc w:val="both"/>
            </w:pPr>
            <w:r>
              <w:rPr>
                <w:rFonts w:ascii="Times New Roman"/>
                <w:b w:val="false"/>
                <w:i w:val="false"/>
                <w:color w:val="000000"/>
                <w:sz w:val="20"/>
              </w:rPr>
              <w:t>Басшының аты-жөні</w:t>
            </w:r>
          </w:p>
          <w:p>
            <w:pPr>
              <w:spacing w:after="20"/>
              <w:ind w:left="20"/>
              <w:jc w:val="both"/>
            </w:pPr>
            <w:r>
              <w:rPr>
                <w:rFonts w:ascii="Times New Roman"/>
                <w:b w:val="false"/>
                <w:i w:val="false"/>
                <w:color w:val="000000"/>
                <w:sz w:val="20"/>
              </w:rPr>
              <w:t>Қызмет бағыты қазақ тілінде</w:t>
            </w:r>
          </w:p>
          <w:p>
            <w:pPr>
              <w:spacing w:after="20"/>
              <w:ind w:left="20"/>
              <w:jc w:val="both"/>
            </w:pPr>
            <w:r>
              <w:rPr>
                <w:rFonts w:ascii="Times New Roman"/>
                <w:b w:val="false"/>
                <w:i w:val="false"/>
                <w:color w:val="000000"/>
                <w:sz w:val="20"/>
              </w:rPr>
              <w:t>Қызмет бағыты орыс тілінде</w:t>
            </w:r>
          </w:p>
          <w:p>
            <w:pPr>
              <w:spacing w:after="20"/>
              <w:ind w:left="20"/>
              <w:jc w:val="both"/>
            </w:pPr>
            <w:r>
              <w:rPr>
                <w:rFonts w:ascii="Times New Roman"/>
                <w:b w:val="false"/>
                <w:i w:val="false"/>
                <w:color w:val="000000"/>
                <w:sz w:val="20"/>
              </w:rPr>
              <w:t>Қала қазақ тілінде</w:t>
            </w:r>
          </w:p>
          <w:p>
            <w:pPr>
              <w:spacing w:after="20"/>
              <w:ind w:left="20"/>
              <w:jc w:val="both"/>
            </w:pPr>
            <w:r>
              <w:rPr>
                <w:rFonts w:ascii="Times New Roman"/>
                <w:b w:val="false"/>
                <w:i w:val="false"/>
                <w:color w:val="000000"/>
                <w:sz w:val="20"/>
              </w:rPr>
              <w:t>Қала орыс тілінде</w:t>
            </w:r>
          </w:p>
          <w:p>
            <w:pPr>
              <w:spacing w:after="20"/>
              <w:ind w:left="20"/>
              <w:jc w:val="both"/>
            </w:pPr>
            <w:r>
              <w:rPr>
                <w:rFonts w:ascii="Times New Roman"/>
                <w:b w:val="false"/>
                <w:i w:val="false"/>
                <w:color w:val="000000"/>
                <w:sz w:val="20"/>
              </w:rPr>
              <w:t>Орналасқан мекен-жайы қазақ тілінде</w:t>
            </w:r>
          </w:p>
          <w:p>
            <w:pPr>
              <w:spacing w:after="20"/>
              <w:ind w:left="20"/>
              <w:jc w:val="both"/>
            </w:pPr>
            <w:r>
              <w:rPr>
                <w:rFonts w:ascii="Times New Roman"/>
                <w:b w:val="false"/>
                <w:i w:val="false"/>
                <w:color w:val="000000"/>
                <w:sz w:val="20"/>
              </w:rPr>
              <w:t>Орналасқан мекен-жайы орыс тілінде</w:t>
            </w:r>
          </w:p>
          <w:p>
            <w:pPr>
              <w:spacing w:after="20"/>
              <w:ind w:left="20"/>
              <w:jc w:val="both"/>
            </w:pPr>
            <w:r>
              <w:rPr>
                <w:rFonts w:ascii="Times New Roman"/>
                <w:b w:val="false"/>
                <w:i w:val="false"/>
                <w:color w:val="000000"/>
                <w:sz w:val="20"/>
              </w:rPr>
              <w:t>Жұмыс режимі қазақ тіліндегі</w:t>
            </w:r>
          </w:p>
          <w:p>
            <w:pPr>
              <w:spacing w:after="20"/>
              <w:ind w:left="20"/>
              <w:jc w:val="both"/>
            </w:pPr>
            <w:r>
              <w:rPr>
                <w:rFonts w:ascii="Times New Roman"/>
                <w:b w:val="false"/>
                <w:i w:val="false"/>
                <w:color w:val="000000"/>
                <w:sz w:val="20"/>
              </w:rPr>
              <w:t>Жұмыс режимі орыс тілінде</w:t>
            </w:r>
          </w:p>
          <w:p>
            <w:pPr>
              <w:spacing w:after="20"/>
              <w:ind w:left="20"/>
              <w:jc w:val="both"/>
            </w:pPr>
            <w:r>
              <w:rPr>
                <w:rFonts w:ascii="Times New Roman"/>
                <w:b w:val="false"/>
                <w:i w:val="false"/>
                <w:color w:val="000000"/>
                <w:sz w:val="20"/>
              </w:rPr>
              <w:t>Байланыс телефондары</w:t>
            </w:r>
          </w:p>
          <w:p>
            <w:pPr>
              <w:spacing w:after="20"/>
              <w:ind w:left="20"/>
              <w:jc w:val="both"/>
            </w:pPr>
            <w:r>
              <w:rPr>
                <w:rFonts w:ascii="Times New Roman"/>
                <w:b w:val="false"/>
                <w:i w:val="false"/>
                <w:color w:val="000000"/>
                <w:sz w:val="20"/>
              </w:rPr>
              <w:t>Электрондық пошта адресі</w:t>
            </w:r>
          </w:p>
          <w:p>
            <w:pPr>
              <w:spacing w:after="20"/>
              <w:ind w:left="20"/>
              <w:jc w:val="both"/>
            </w:pPr>
            <w:r>
              <w:rPr>
                <w:rFonts w:ascii="Times New Roman"/>
                <w:b w:val="false"/>
                <w:i w:val="false"/>
                <w:color w:val="000000"/>
                <w:sz w:val="20"/>
              </w:rPr>
              <w:t>Ресми сайт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Қатты пайдалы қазбаларды өндіру жөніндегі деректер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қаласының кәсіпкерлік және индустриалды-инновациялық даму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тіліндегі деректер тізімі</w:t>
            </w:r>
          </w:p>
          <w:p>
            <w:pPr>
              <w:spacing w:after="20"/>
              <w:ind w:left="20"/>
              <w:jc w:val="both"/>
            </w:pPr>
            <w:r>
              <w:rPr>
                <w:rFonts w:ascii="Times New Roman"/>
                <w:b w:val="false"/>
                <w:i w:val="false"/>
                <w:color w:val="000000"/>
                <w:sz w:val="20"/>
              </w:rPr>
              <w:t>Орыс тіліндегі деректер тізімі</w:t>
            </w:r>
          </w:p>
          <w:p>
            <w:pPr>
              <w:spacing w:after="20"/>
              <w:ind w:left="20"/>
              <w:jc w:val="both"/>
            </w:pPr>
            <w:r>
              <w:rPr>
                <w:rFonts w:ascii="Times New Roman"/>
                <w:b w:val="false"/>
                <w:i w:val="false"/>
                <w:color w:val="000000"/>
                <w:sz w:val="20"/>
              </w:rPr>
              <w:t>Есептік кезең</w:t>
            </w:r>
          </w:p>
          <w:p>
            <w:pPr>
              <w:spacing w:after="20"/>
              <w:ind w:left="20"/>
              <w:jc w:val="both"/>
            </w:pPr>
            <w:r>
              <w:rPr>
                <w:rFonts w:ascii="Times New Roman"/>
                <w:b w:val="false"/>
                <w:i w:val="false"/>
                <w:color w:val="000000"/>
                <w:sz w:val="20"/>
              </w:rPr>
              <w:t>Алдыңғы есепті кезеңмен салыстыру</w:t>
            </w:r>
          </w:p>
          <w:p>
            <w:pPr>
              <w:spacing w:after="20"/>
              <w:ind w:left="20"/>
              <w:jc w:val="both"/>
            </w:pPr>
            <w:r>
              <w:rPr>
                <w:rFonts w:ascii="Times New Roman"/>
                <w:b w:val="false"/>
                <w:i w:val="false"/>
                <w:color w:val="000000"/>
                <w:sz w:val="20"/>
              </w:rPr>
              <w:t>Ағымдағы есепті кезеңдегі өндіру көлемі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 таралған пайдалы қазбаларды өндіру жөніндегі деректер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қаласының кәсіпкерлік және индустриалды-инновациялық даму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тіліндегі деректер тізімі</w:t>
            </w:r>
          </w:p>
          <w:p>
            <w:pPr>
              <w:spacing w:after="20"/>
              <w:ind w:left="20"/>
              <w:jc w:val="both"/>
            </w:pPr>
            <w:r>
              <w:rPr>
                <w:rFonts w:ascii="Times New Roman"/>
                <w:b w:val="false"/>
                <w:i w:val="false"/>
                <w:color w:val="000000"/>
                <w:sz w:val="20"/>
              </w:rPr>
              <w:t>Орыс тіліндегі деректер тізімі</w:t>
            </w:r>
          </w:p>
          <w:p>
            <w:pPr>
              <w:spacing w:after="20"/>
              <w:ind w:left="20"/>
              <w:jc w:val="both"/>
            </w:pPr>
            <w:r>
              <w:rPr>
                <w:rFonts w:ascii="Times New Roman"/>
                <w:b w:val="false"/>
                <w:i w:val="false"/>
                <w:color w:val="000000"/>
                <w:sz w:val="20"/>
              </w:rPr>
              <w:t>Есептік кезең</w:t>
            </w:r>
          </w:p>
          <w:p>
            <w:pPr>
              <w:spacing w:after="20"/>
              <w:ind w:left="20"/>
              <w:jc w:val="both"/>
            </w:pPr>
            <w:r>
              <w:rPr>
                <w:rFonts w:ascii="Times New Roman"/>
                <w:b w:val="false"/>
                <w:i w:val="false"/>
                <w:color w:val="000000"/>
                <w:sz w:val="20"/>
              </w:rPr>
              <w:t>Алдыңғы есепті кезеңмен салыстыру</w:t>
            </w:r>
          </w:p>
          <w:p>
            <w:pPr>
              <w:spacing w:after="20"/>
              <w:ind w:left="20"/>
              <w:jc w:val="both"/>
            </w:pPr>
            <w:r>
              <w:rPr>
                <w:rFonts w:ascii="Times New Roman"/>
                <w:b w:val="false"/>
                <w:i w:val="false"/>
                <w:color w:val="000000"/>
                <w:sz w:val="20"/>
              </w:rPr>
              <w:t>Ағымдағы есепті кезеңдегі өндіру көлемі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орнының атаулары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қаласының табиғи ресурстар және табиғат пайдалануды реттеу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орнының атауы қазақ тілінде</w:t>
            </w:r>
          </w:p>
          <w:p>
            <w:pPr>
              <w:spacing w:after="20"/>
              <w:ind w:left="20"/>
              <w:jc w:val="both"/>
            </w:pPr>
            <w:r>
              <w:rPr>
                <w:rFonts w:ascii="Times New Roman"/>
                <w:b w:val="false"/>
                <w:i w:val="false"/>
                <w:color w:val="000000"/>
                <w:sz w:val="20"/>
              </w:rPr>
              <w:t>Кен орнының атауы орыс тілінде</w:t>
            </w:r>
          </w:p>
          <w:p>
            <w:pPr>
              <w:spacing w:after="20"/>
              <w:ind w:left="20"/>
              <w:jc w:val="both"/>
            </w:pPr>
            <w:r>
              <w:rPr>
                <w:rFonts w:ascii="Times New Roman"/>
                <w:b w:val="false"/>
                <w:i w:val="false"/>
                <w:color w:val="000000"/>
                <w:sz w:val="20"/>
              </w:rPr>
              <w:t>Кен орнының түрі қазақ тілінде</w:t>
            </w:r>
          </w:p>
          <w:p>
            <w:pPr>
              <w:spacing w:after="20"/>
              <w:ind w:left="20"/>
              <w:jc w:val="both"/>
            </w:pPr>
            <w:r>
              <w:rPr>
                <w:rFonts w:ascii="Times New Roman"/>
                <w:b w:val="false"/>
                <w:i w:val="false"/>
                <w:color w:val="000000"/>
                <w:sz w:val="20"/>
              </w:rPr>
              <w:t>Кен орнының түрі орыс тілінде</w:t>
            </w:r>
          </w:p>
          <w:p>
            <w:pPr>
              <w:spacing w:after="20"/>
              <w:ind w:left="20"/>
              <w:jc w:val="both"/>
            </w:pPr>
            <w:r>
              <w:rPr>
                <w:rFonts w:ascii="Times New Roman"/>
                <w:b w:val="false"/>
                <w:i w:val="false"/>
                <w:color w:val="000000"/>
                <w:sz w:val="20"/>
              </w:rPr>
              <w:t>Көлемі</w:t>
            </w:r>
          </w:p>
          <w:p>
            <w:pPr>
              <w:spacing w:after="20"/>
              <w:ind w:left="20"/>
              <w:jc w:val="both"/>
            </w:pPr>
            <w:r>
              <w:rPr>
                <w:rFonts w:ascii="Times New Roman"/>
                <w:b w:val="false"/>
                <w:i w:val="false"/>
                <w:color w:val="000000"/>
                <w:sz w:val="20"/>
              </w:rPr>
              <w:t>Қызмет көрсететін ұйым</w:t>
            </w:r>
          </w:p>
          <w:p>
            <w:pPr>
              <w:spacing w:after="20"/>
              <w:ind w:left="20"/>
              <w:jc w:val="both"/>
            </w:pPr>
            <w:r>
              <w:rPr>
                <w:rFonts w:ascii="Times New Roman"/>
                <w:b w:val="false"/>
                <w:i w:val="false"/>
                <w:color w:val="000000"/>
                <w:sz w:val="20"/>
              </w:rPr>
              <w:t>Кен орнының орналасуы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Санитариялық-эпидемиологиялық қызметі тексерулерінің нәтижелері мен қорытындылары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министрлігінің Тауарлар мен көрсетілетін қызметтердің сапасы мен қауіпсіздігін бақылау комитеті Шымкент қаласы Тауарлар мен көрсетілетін қызметтердің сапасы мен қауіпсіздігін бақылау департаменті" Республикалық мемлекеттік мекемесі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тексерулер саны</w:t>
            </w:r>
          </w:p>
          <w:p>
            <w:pPr>
              <w:spacing w:after="20"/>
              <w:ind w:left="20"/>
              <w:jc w:val="both"/>
            </w:pPr>
            <w:r>
              <w:rPr>
                <w:rFonts w:ascii="Times New Roman"/>
                <w:b w:val="false"/>
                <w:i w:val="false"/>
                <w:color w:val="000000"/>
                <w:sz w:val="20"/>
              </w:rPr>
              <w:t>Ерекше тәртіп бойынша жүргізілген тексерулер саны</w:t>
            </w:r>
          </w:p>
          <w:p>
            <w:pPr>
              <w:spacing w:after="20"/>
              <w:ind w:left="20"/>
              <w:jc w:val="both"/>
            </w:pPr>
            <w:r>
              <w:rPr>
                <w:rFonts w:ascii="Times New Roman"/>
                <w:b w:val="false"/>
                <w:i w:val="false"/>
                <w:color w:val="000000"/>
                <w:sz w:val="20"/>
              </w:rPr>
              <w:t>Ерекше тәртіп бойынша жүргізілген тексерулер барысында анықталған бұзушылықтар саны</w:t>
            </w:r>
          </w:p>
          <w:p>
            <w:pPr>
              <w:spacing w:after="20"/>
              <w:ind w:left="20"/>
              <w:jc w:val="both"/>
            </w:pPr>
            <w:r>
              <w:rPr>
                <w:rFonts w:ascii="Times New Roman"/>
                <w:b w:val="false"/>
                <w:i w:val="false"/>
                <w:color w:val="000000"/>
                <w:sz w:val="20"/>
              </w:rPr>
              <w:t>Ерекше тәртіп бойынша жүргізілген тексерулер қорытындысы бойынша қолданылған әкімшілік жазалар саны</w:t>
            </w:r>
          </w:p>
          <w:p>
            <w:pPr>
              <w:spacing w:after="20"/>
              <w:ind w:left="20"/>
              <w:jc w:val="both"/>
            </w:pPr>
            <w:r>
              <w:rPr>
                <w:rFonts w:ascii="Times New Roman"/>
                <w:b w:val="false"/>
                <w:i w:val="false"/>
                <w:color w:val="000000"/>
                <w:sz w:val="20"/>
              </w:rPr>
              <w:t>Ерекше тәртіп бойынша жүргізілген тексерулер қорытындысы бойынша салынған айыппұл сомасы, тенге</w:t>
            </w:r>
          </w:p>
          <w:p>
            <w:pPr>
              <w:spacing w:after="20"/>
              <w:ind w:left="20"/>
              <w:jc w:val="both"/>
            </w:pPr>
            <w:r>
              <w:rPr>
                <w:rFonts w:ascii="Times New Roman"/>
                <w:b w:val="false"/>
                <w:i w:val="false"/>
                <w:color w:val="000000"/>
                <w:sz w:val="20"/>
              </w:rPr>
              <w:t>Жоспардан тыс тексерулер саны</w:t>
            </w:r>
          </w:p>
          <w:p>
            <w:pPr>
              <w:spacing w:after="20"/>
              <w:ind w:left="20"/>
              <w:jc w:val="both"/>
            </w:pPr>
            <w:r>
              <w:rPr>
                <w:rFonts w:ascii="Times New Roman"/>
                <w:b w:val="false"/>
                <w:i w:val="false"/>
                <w:color w:val="000000"/>
                <w:sz w:val="20"/>
              </w:rPr>
              <w:t>Жоспардан тыс тексерулер барысында анықталған бұзушылықтар саны</w:t>
            </w:r>
          </w:p>
          <w:p>
            <w:pPr>
              <w:spacing w:after="20"/>
              <w:ind w:left="20"/>
              <w:jc w:val="both"/>
            </w:pPr>
            <w:r>
              <w:rPr>
                <w:rFonts w:ascii="Times New Roman"/>
                <w:b w:val="false"/>
                <w:i w:val="false"/>
                <w:color w:val="000000"/>
                <w:sz w:val="20"/>
              </w:rPr>
              <w:t>Жоспардан тыс тексерулердің қорытындысы бойынша қолданылған әкімшілік жазалар саны</w:t>
            </w:r>
          </w:p>
          <w:p>
            <w:pPr>
              <w:spacing w:after="20"/>
              <w:ind w:left="20"/>
              <w:jc w:val="both"/>
            </w:pPr>
            <w:r>
              <w:rPr>
                <w:rFonts w:ascii="Times New Roman"/>
                <w:b w:val="false"/>
                <w:i w:val="false"/>
                <w:color w:val="000000"/>
                <w:sz w:val="20"/>
              </w:rPr>
              <w:t>Жоспардан тыс тексерулер қорытындысы бойынша салынған айыппұл сомасы, тенге</w:t>
            </w:r>
          </w:p>
          <w:p>
            <w:pPr>
              <w:spacing w:after="20"/>
              <w:ind w:left="20"/>
              <w:jc w:val="both"/>
            </w:pPr>
            <w:r>
              <w:rPr>
                <w:rFonts w:ascii="Times New Roman"/>
                <w:b w:val="false"/>
                <w:i w:val="false"/>
                <w:color w:val="000000"/>
                <w:sz w:val="20"/>
              </w:rPr>
              <w:t>Өзге тексерулер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қауіпсіздігін қамтамасыз етудің жай-күйі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қаласының төтенше жағдайлар департаменті</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Тексерілген объектілер</w:t>
            </w:r>
          </w:p>
          <w:p>
            <w:pPr>
              <w:spacing w:after="20"/>
              <w:ind w:left="20"/>
              <w:jc w:val="both"/>
            </w:pPr>
            <w:r>
              <w:rPr>
                <w:rFonts w:ascii="Times New Roman"/>
                <w:b w:val="false"/>
                <w:i w:val="false"/>
                <w:color w:val="000000"/>
                <w:sz w:val="20"/>
              </w:rPr>
              <w:t>Әкімшілік жауапкершілікке тартылды</w:t>
            </w:r>
          </w:p>
          <w:p>
            <w:pPr>
              <w:spacing w:after="20"/>
              <w:ind w:left="20"/>
              <w:jc w:val="both"/>
            </w:pPr>
            <w:r>
              <w:rPr>
                <w:rFonts w:ascii="Times New Roman"/>
                <w:b w:val="false"/>
                <w:i w:val="false"/>
                <w:color w:val="000000"/>
                <w:sz w:val="20"/>
              </w:rPr>
              <w:t>Өрт қауіпсіздігі саласындағы үгіт-насихат жұмыстары</w:t>
            </w:r>
          </w:p>
          <w:p>
            <w:pPr>
              <w:spacing w:after="20"/>
              <w:ind w:left="20"/>
              <w:jc w:val="both"/>
            </w:pPr>
            <w:r>
              <w:rPr>
                <w:rFonts w:ascii="Times New Roman"/>
                <w:b w:val="false"/>
                <w:i w:val="false"/>
                <w:color w:val="000000"/>
                <w:sz w:val="20"/>
              </w:rPr>
              <w:t>Өрт шығу жағдайлары мен өрттер туралы хабарлар</w:t>
            </w:r>
          </w:p>
          <w:p>
            <w:pPr>
              <w:spacing w:after="20"/>
              <w:ind w:left="20"/>
              <w:jc w:val="both"/>
            </w:pPr>
            <w:r>
              <w:rPr>
                <w:rFonts w:ascii="Times New Roman"/>
                <w:b w:val="false"/>
                <w:i w:val="false"/>
                <w:color w:val="000000"/>
                <w:sz w:val="20"/>
              </w:rPr>
              <w:t>Оның ішінде тіркелген өрттер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қалалар мен елді мекендердің бас жоспарларының схемалары және егжей-тегжейлі жоспарлау жобалары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қаласының сәулет және қала құрылыс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тіліндегі атауы</w:t>
            </w:r>
          </w:p>
          <w:p>
            <w:pPr>
              <w:spacing w:after="20"/>
              <w:ind w:left="20"/>
              <w:jc w:val="both"/>
            </w:pPr>
            <w:r>
              <w:rPr>
                <w:rFonts w:ascii="Times New Roman"/>
                <w:b w:val="false"/>
                <w:i w:val="false"/>
                <w:color w:val="000000"/>
                <w:sz w:val="20"/>
              </w:rPr>
              <w:t>Орыс тіліндегі атауы</w:t>
            </w:r>
          </w:p>
          <w:p>
            <w:pPr>
              <w:spacing w:after="20"/>
              <w:ind w:left="20"/>
              <w:jc w:val="both"/>
            </w:pPr>
            <w:r>
              <w:rPr>
                <w:rFonts w:ascii="Times New Roman"/>
                <w:b w:val="false"/>
                <w:i w:val="false"/>
                <w:color w:val="000000"/>
                <w:sz w:val="20"/>
              </w:rPr>
              <w:t>Жоба түрі қазақ тілінде</w:t>
            </w:r>
          </w:p>
          <w:p>
            <w:pPr>
              <w:spacing w:after="20"/>
              <w:ind w:left="20"/>
              <w:jc w:val="both"/>
            </w:pPr>
            <w:r>
              <w:rPr>
                <w:rFonts w:ascii="Times New Roman"/>
                <w:b w:val="false"/>
                <w:i w:val="false"/>
                <w:color w:val="000000"/>
                <w:sz w:val="20"/>
              </w:rPr>
              <w:t>Жоба түрі орыс тілінде</w:t>
            </w:r>
          </w:p>
          <w:p>
            <w:pPr>
              <w:spacing w:after="20"/>
              <w:ind w:left="20"/>
              <w:jc w:val="both"/>
            </w:pPr>
            <w:r>
              <w:rPr>
                <w:rFonts w:ascii="Times New Roman"/>
                <w:b w:val="false"/>
                <w:i w:val="false"/>
                <w:color w:val="000000"/>
                <w:sz w:val="20"/>
              </w:rPr>
              <w:t>Бастапқы жылға халық саны (жыл / адам)</w:t>
            </w:r>
          </w:p>
          <w:p>
            <w:pPr>
              <w:spacing w:after="20"/>
              <w:ind w:left="20"/>
              <w:jc w:val="both"/>
            </w:pPr>
            <w:r>
              <w:rPr>
                <w:rFonts w:ascii="Times New Roman"/>
                <w:b w:val="false"/>
                <w:i w:val="false"/>
                <w:color w:val="000000"/>
                <w:sz w:val="20"/>
              </w:rPr>
              <w:t>Есептік мерзімге халық саны (жыл / адам)</w:t>
            </w:r>
          </w:p>
          <w:p>
            <w:pPr>
              <w:spacing w:after="20"/>
              <w:ind w:left="20"/>
              <w:jc w:val="both"/>
            </w:pPr>
            <w:r>
              <w:rPr>
                <w:rFonts w:ascii="Times New Roman"/>
                <w:b w:val="false"/>
                <w:i w:val="false"/>
                <w:color w:val="000000"/>
                <w:sz w:val="20"/>
              </w:rPr>
              <w:t>Жобаға тапсырыс беруші қазақ тілінде</w:t>
            </w:r>
          </w:p>
          <w:p>
            <w:pPr>
              <w:spacing w:after="20"/>
              <w:ind w:left="20"/>
              <w:jc w:val="both"/>
            </w:pPr>
            <w:r>
              <w:rPr>
                <w:rFonts w:ascii="Times New Roman"/>
                <w:b w:val="false"/>
                <w:i w:val="false"/>
                <w:color w:val="000000"/>
                <w:sz w:val="20"/>
              </w:rPr>
              <w:t>Жобаның орыс тіліндегі тапсырыс берушісі</w:t>
            </w:r>
          </w:p>
          <w:p>
            <w:pPr>
              <w:spacing w:after="20"/>
              <w:ind w:left="20"/>
              <w:jc w:val="both"/>
            </w:pPr>
            <w:r>
              <w:rPr>
                <w:rFonts w:ascii="Times New Roman"/>
                <w:b w:val="false"/>
                <w:i w:val="false"/>
                <w:color w:val="000000"/>
                <w:sz w:val="20"/>
              </w:rPr>
              <w:t>Жобаны қазақ тілінде әзірлеуші</w:t>
            </w:r>
          </w:p>
          <w:p>
            <w:pPr>
              <w:spacing w:after="20"/>
              <w:ind w:left="20"/>
              <w:jc w:val="both"/>
            </w:pPr>
            <w:r>
              <w:rPr>
                <w:rFonts w:ascii="Times New Roman"/>
                <w:b w:val="false"/>
                <w:i w:val="false"/>
                <w:color w:val="000000"/>
                <w:sz w:val="20"/>
              </w:rPr>
              <w:t>Жобаны орыс тілінде әзірлеуші</w:t>
            </w:r>
          </w:p>
          <w:p>
            <w:pPr>
              <w:spacing w:after="20"/>
              <w:ind w:left="20"/>
              <w:jc w:val="both"/>
            </w:pPr>
            <w:r>
              <w:rPr>
                <w:rFonts w:ascii="Times New Roman"/>
                <w:b w:val="false"/>
                <w:i w:val="false"/>
                <w:color w:val="000000"/>
                <w:sz w:val="20"/>
              </w:rPr>
              <w:t>Бекітілген күні, шешімнің нөмірі, кіммен бекітілген қазақ тілінде</w:t>
            </w:r>
          </w:p>
          <w:p>
            <w:pPr>
              <w:spacing w:after="20"/>
              <w:ind w:left="20"/>
              <w:jc w:val="both"/>
            </w:pPr>
            <w:r>
              <w:rPr>
                <w:rFonts w:ascii="Times New Roman"/>
                <w:b w:val="false"/>
                <w:i w:val="false"/>
                <w:color w:val="000000"/>
                <w:sz w:val="20"/>
              </w:rPr>
              <w:t>Бекітілген күні, шешімнің нөмірі, кіммен бекітілген орыс тілінде</w:t>
            </w:r>
          </w:p>
          <w:p>
            <w:pPr>
              <w:spacing w:after="20"/>
              <w:ind w:left="20"/>
              <w:jc w:val="both"/>
            </w:pPr>
            <w:r>
              <w:rPr>
                <w:rFonts w:ascii="Times New Roman"/>
                <w:b w:val="false"/>
                <w:i w:val="false"/>
                <w:color w:val="000000"/>
                <w:sz w:val="20"/>
              </w:rPr>
              <w:t>Нақты жағдайы (жинақтылығы, Auto CAD, Coreldraw және т. б. (бар болса) бағдарламасында әзірленген, әзірлеу/түзету сатысы) қазақ тілінде</w:t>
            </w:r>
          </w:p>
          <w:p>
            <w:pPr>
              <w:spacing w:after="20"/>
              <w:ind w:left="20"/>
              <w:jc w:val="both"/>
            </w:pPr>
            <w:r>
              <w:rPr>
                <w:rFonts w:ascii="Times New Roman"/>
                <w:b w:val="false"/>
                <w:i w:val="false"/>
                <w:color w:val="000000"/>
                <w:sz w:val="20"/>
              </w:rPr>
              <w:t>Нақты жағдайы (жинақтылығы, Auto CAD, Coreldraw және т. б. (бар болса) бағдарламасында әзірленген, әзірлеу/түзету сатысы) орыс тілінде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Коммерциялық мақсаттар үшін іске асырылған жер учаскелері туралы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қаласының жер қатынастары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атауы қазақ тілінде</w:t>
            </w:r>
          </w:p>
          <w:p>
            <w:pPr>
              <w:spacing w:after="20"/>
              <w:ind w:left="20"/>
              <w:jc w:val="both"/>
            </w:pPr>
            <w:r>
              <w:rPr>
                <w:rFonts w:ascii="Times New Roman"/>
                <w:b w:val="false"/>
                <w:i w:val="false"/>
                <w:color w:val="000000"/>
                <w:sz w:val="20"/>
              </w:rPr>
              <w:t>Қала атауы орыс тілінде</w:t>
            </w:r>
          </w:p>
          <w:p>
            <w:pPr>
              <w:spacing w:after="20"/>
              <w:ind w:left="20"/>
              <w:jc w:val="both"/>
            </w:pPr>
            <w:r>
              <w:rPr>
                <w:rFonts w:ascii="Times New Roman"/>
                <w:b w:val="false"/>
                <w:i w:val="false"/>
                <w:color w:val="000000"/>
                <w:sz w:val="20"/>
              </w:rPr>
              <w:t>Аукциондар саны</w:t>
            </w:r>
          </w:p>
          <w:p>
            <w:pPr>
              <w:spacing w:after="20"/>
              <w:ind w:left="20"/>
              <w:jc w:val="both"/>
            </w:pPr>
            <w:r>
              <w:rPr>
                <w:rFonts w:ascii="Times New Roman"/>
                <w:b w:val="false"/>
                <w:i w:val="false"/>
                <w:color w:val="000000"/>
                <w:sz w:val="20"/>
              </w:rPr>
              <w:t>Учаскелер саны</w:t>
            </w:r>
          </w:p>
          <w:p>
            <w:pPr>
              <w:spacing w:after="20"/>
              <w:ind w:left="20"/>
              <w:jc w:val="both"/>
            </w:pPr>
            <w:r>
              <w:rPr>
                <w:rFonts w:ascii="Times New Roman"/>
                <w:b w:val="false"/>
                <w:i w:val="false"/>
                <w:color w:val="000000"/>
                <w:sz w:val="20"/>
              </w:rPr>
              <w:t>Аукцион арқылы сатылған жер ауданы, га</w:t>
            </w:r>
          </w:p>
          <w:p>
            <w:pPr>
              <w:spacing w:after="20"/>
              <w:ind w:left="20"/>
              <w:jc w:val="both"/>
            </w:pPr>
            <w:r>
              <w:rPr>
                <w:rFonts w:ascii="Times New Roman"/>
                <w:b w:val="false"/>
                <w:i w:val="false"/>
                <w:color w:val="000000"/>
                <w:sz w:val="20"/>
              </w:rPr>
              <w:t>Бағасы, мың тенге</w:t>
            </w:r>
          </w:p>
          <w:p>
            <w:pPr>
              <w:spacing w:after="20"/>
              <w:ind w:left="20"/>
              <w:jc w:val="both"/>
            </w:pPr>
            <w:r>
              <w:rPr>
                <w:rFonts w:ascii="Times New Roman"/>
                <w:b w:val="false"/>
                <w:i w:val="false"/>
                <w:color w:val="000000"/>
                <w:sz w:val="20"/>
              </w:rPr>
              <w:t>Құқық түрі қазақ тілінде</w:t>
            </w:r>
          </w:p>
          <w:p>
            <w:pPr>
              <w:spacing w:after="20"/>
              <w:ind w:left="20"/>
              <w:jc w:val="both"/>
            </w:pPr>
            <w:r>
              <w:rPr>
                <w:rFonts w:ascii="Times New Roman"/>
                <w:b w:val="false"/>
                <w:i w:val="false"/>
                <w:color w:val="000000"/>
                <w:sz w:val="20"/>
              </w:rPr>
              <w:t>Құқық түрі орыс тілінде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ұйымдардың қорытынды есептері (мемлекеттік тендерлер бойынша өткізілген жобалардың есептері) (келісім бойынша)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қаласының ішкі саясат және дін істері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жобаның және (немесе) әлеуметтік бағдарламаның атауы қазақ тілінде</w:t>
            </w:r>
          </w:p>
          <w:p>
            <w:pPr>
              <w:spacing w:after="20"/>
              <w:ind w:left="20"/>
              <w:jc w:val="both"/>
            </w:pPr>
            <w:r>
              <w:rPr>
                <w:rFonts w:ascii="Times New Roman"/>
                <w:b w:val="false"/>
                <w:i w:val="false"/>
                <w:color w:val="000000"/>
                <w:sz w:val="20"/>
              </w:rPr>
              <w:t>Әлеуметтік жобаның және (немесе) әлеуметтік бағдарламаның атауы орыс тілінде</w:t>
            </w:r>
          </w:p>
          <w:p>
            <w:pPr>
              <w:spacing w:after="20"/>
              <w:ind w:left="20"/>
              <w:jc w:val="both"/>
            </w:pPr>
            <w:r>
              <w:rPr>
                <w:rFonts w:ascii="Times New Roman"/>
                <w:b w:val="false"/>
                <w:i w:val="false"/>
                <w:color w:val="000000"/>
                <w:sz w:val="20"/>
              </w:rPr>
              <w:t>Жобаның (бағдарламаның) іске асыру мерзімі</w:t>
            </w:r>
          </w:p>
          <w:p>
            <w:pPr>
              <w:spacing w:after="20"/>
              <w:ind w:left="20"/>
              <w:jc w:val="both"/>
            </w:pPr>
            <w:r>
              <w:rPr>
                <w:rFonts w:ascii="Times New Roman"/>
                <w:b w:val="false"/>
                <w:i w:val="false"/>
                <w:color w:val="000000"/>
                <w:sz w:val="20"/>
              </w:rPr>
              <w:t>Жобаны (бағдарламаны) жүзеге асырушы үкіметтік емес ұйымның атауы қазақ тілінде</w:t>
            </w:r>
          </w:p>
          <w:p>
            <w:pPr>
              <w:spacing w:after="20"/>
              <w:ind w:left="20"/>
              <w:jc w:val="both"/>
            </w:pPr>
            <w:r>
              <w:rPr>
                <w:rFonts w:ascii="Times New Roman"/>
                <w:b w:val="false"/>
                <w:i w:val="false"/>
                <w:color w:val="000000"/>
                <w:sz w:val="20"/>
              </w:rPr>
              <w:t>Жобаны (бағдарламаны) жүзеге асырушы үкіметтік емес ұйымның атауы орыс тілінде</w:t>
            </w:r>
          </w:p>
          <w:p>
            <w:pPr>
              <w:spacing w:after="20"/>
              <w:ind w:left="20"/>
              <w:jc w:val="both"/>
            </w:pPr>
            <w:r>
              <w:rPr>
                <w:rFonts w:ascii="Times New Roman"/>
                <w:b w:val="false"/>
                <w:i w:val="false"/>
                <w:color w:val="000000"/>
                <w:sz w:val="20"/>
              </w:rPr>
              <w:t>Жобаның (бағдарламаның) мақсаты қазақ тілінде</w:t>
            </w:r>
          </w:p>
          <w:p>
            <w:pPr>
              <w:spacing w:after="20"/>
              <w:ind w:left="20"/>
              <w:jc w:val="both"/>
            </w:pPr>
            <w:r>
              <w:rPr>
                <w:rFonts w:ascii="Times New Roman"/>
                <w:b w:val="false"/>
                <w:i w:val="false"/>
                <w:color w:val="000000"/>
                <w:sz w:val="20"/>
              </w:rPr>
              <w:t>Жобаның (бағдарламаның) мақсаты орыс тілінде</w:t>
            </w:r>
          </w:p>
          <w:p>
            <w:pPr>
              <w:spacing w:after="20"/>
              <w:ind w:left="20"/>
              <w:jc w:val="both"/>
            </w:pPr>
            <w:r>
              <w:rPr>
                <w:rFonts w:ascii="Times New Roman"/>
                <w:b w:val="false"/>
                <w:i w:val="false"/>
                <w:color w:val="000000"/>
                <w:sz w:val="20"/>
              </w:rPr>
              <w:t>Жобаға (бағдарламаға) жұмсалған қаржы</w:t>
            </w:r>
          </w:p>
          <w:p>
            <w:pPr>
              <w:spacing w:after="20"/>
              <w:ind w:left="20"/>
              <w:jc w:val="both"/>
            </w:pPr>
            <w:r>
              <w:rPr>
                <w:rFonts w:ascii="Times New Roman"/>
                <w:b w:val="false"/>
                <w:i w:val="false"/>
                <w:color w:val="000000"/>
                <w:sz w:val="20"/>
              </w:rPr>
              <w:t>Жобаның (бағдарламаның) жүзеге асыру нәтижесі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қаласының көшелері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қаласының жолаушылар көлігі және автомобиль жолдары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 қазақ тілінде</w:t>
            </w:r>
          </w:p>
          <w:p>
            <w:pPr>
              <w:spacing w:after="20"/>
              <w:ind w:left="20"/>
              <w:jc w:val="both"/>
            </w:pPr>
            <w:r>
              <w:rPr>
                <w:rFonts w:ascii="Times New Roman"/>
                <w:b w:val="false"/>
                <w:i w:val="false"/>
                <w:color w:val="000000"/>
                <w:sz w:val="20"/>
              </w:rPr>
              <w:t>Елді мекеннің атауы орыс тілінде</w:t>
            </w:r>
          </w:p>
          <w:p>
            <w:pPr>
              <w:spacing w:after="20"/>
              <w:ind w:left="20"/>
              <w:jc w:val="both"/>
            </w:pPr>
            <w:r>
              <w:rPr>
                <w:rFonts w:ascii="Times New Roman"/>
                <w:b w:val="false"/>
                <w:i w:val="false"/>
                <w:color w:val="000000"/>
                <w:sz w:val="20"/>
              </w:rPr>
              <w:t>Көше атауы қазақ тілінде</w:t>
            </w:r>
          </w:p>
          <w:p>
            <w:pPr>
              <w:spacing w:after="20"/>
              <w:ind w:left="20"/>
              <w:jc w:val="both"/>
            </w:pPr>
            <w:r>
              <w:rPr>
                <w:rFonts w:ascii="Times New Roman"/>
                <w:b w:val="false"/>
                <w:i w:val="false"/>
                <w:color w:val="000000"/>
                <w:sz w:val="20"/>
              </w:rPr>
              <w:t>Көше атауы орыс тілінде</w:t>
            </w:r>
          </w:p>
          <w:p>
            <w:pPr>
              <w:spacing w:after="20"/>
              <w:ind w:left="20"/>
              <w:jc w:val="both"/>
            </w:pPr>
            <w:r>
              <w:rPr>
                <w:rFonts w:ascii="Times New Roman"/>
                <w:b w:val="false"/>
                <w:i w:val="false"/>
                <w:color w:val="000000"/>
                <w:sz w:val="20"/>
              </w:rPr>
              <w:t>Жол төсемінің соңғы жөндеу күні</w:t>
            </w:r>
          </w:p>
          <w:p>
            <w:pPr>
              <w:spacing w:after="20"/>
              <w:ind w:left="20"/>
              <w:jc w:val="both"/>
            </w:pPr>
            <w:r>
              <w:rPr>
                <w:rFonts w:ascii="Times New Roman"/>
                <w:b w:val="false"/>
                <w:i w:val="false"/>
                <w:color w:val="000000"/>
                <w:sz w:val="20"/>
              </w:rPr>
              <w:t> Жөндеу/құрылыс орындаушысы</w:t>
            </w:r>
          </w:p>
          <w:p>
            <w:pPr>
              <w:spacing w:after="20"/>
              <w:ind w:left="20"/>
              <w:jc w:val="both"/>
            </w:pPr>
            <w:r>
              <w:rPr>
                <w:rFonts w:ascii="Times New Roman"/>
                <w:b w:val="false"/>
                <w:i w:val="false"/>
                <w:color w:val="000000"/>
                <w:sz w:val="20"/>
              </w:rPr>
              <w:t>орындалған жұмыстарға кепілдік қызмет көрсету</w:t>
            </w:r>
          </w:p>
          <w:p>
            <w:pPr>
              <w:spacing w:after="20"/>
              <w:ind w:left="20"/>
              <w:jc w:val="both"/>
            </w:pPr>
            <w:r>
              <w:rPr>
                <w:rFonts w:ascii="Times New Roman"/>
                <w:b w:val="false"/>
                <w:i w:val="false"/>
                <w:color w:val="000000"/>
                <w:sz w:val="20"/>
              </w:rPr>
              <w:t> Кепілдік жөндеуді орындайтын ұйымның 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қаласының оралмандарды бейімдеу және ықпалдастыру орталығы көрсететін қызметтердің тізімі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 еңбек және көші-қон инспекциясы басқармасы, "Шымкент қаласының бейімдеу және кіріктіру орталығы"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Мекеменің атауы қазақ тілінде</w:t>
            </w:r>
          </w:p>
          <w:p>
            <w:pPr>
              <w:spacing w:after="20"/>
              <w:ind w:left="20"/>
              <w:jc w:val="both"/>
            </w:pPr>
            <w:r>
              <w:rPr>
                <w:rFonts w:ascii="Times New Roman"/>
                <w:b w:val="false"/>
                <w:i w:val="false"/>
                <w:color w:val="000000"/>
                <w:sz w:val="20"/>
              </w:rPr>
              <w:t>Мекеменің атауы орыс тілінде</w:t>
            </w:r>
          </w:p>
          <w:p>
            <w:pPr>
              <w:spacing w:after="20"/>
              <w:ind w:left="20"/>
              <w:jc w:val="both"/>
            </w:pPr>
            <w:r>
              <w:rPr>
                <w:rFonts w:ascii="Times New Roman"/>
                <w:b w:val="false"/>
                <w:i w:val="false"/>
                <w:color w:val="000000"/>
                <w:sz w:val="20"/>
              </w:rPr>
              <w:t>Оралмандардың уақытша тұруына арналған орындардың (төсек) жалпы саны</w:t>
            </w:r>
          </w:p>
          <w:p>
            <w:pPr>
              <w:spacing w:after="20"/>
              <w:ind w:left="20"/>
              <w:jc w:val="both"/>
            </w:pPr>
            <w:r>
              <w:rPr>
                <w:rFonts w:ascii="Times New Roman"/>
                <w:b w:val="false"/>
                <w:i w:val="false"/>
                <w:color w:val="000000"/>
                <w:sz w:val="20"/>
              </w:rPr>
              <w:t>Тұратын оралмандардың саны</w:t>
            </w:r>
          </w:p>
          <w:p>
            <w:pPr>
              <w:spacing w:after="20"/>
              <w:ind w:left="20"/>
              <w:jc w:val="both"/>
            </w:pPr>
            <w:r>
              <w:rPr>
                <w:rFonts w:ascii="Times New Roman"/>
                <w:b w:val="false"/>
                <w:i w:val="false"/>
                <w:color w:val="000000"/>
                <w:sz w:val="20"/>
              </w:rPr>
              <w:t>Кәсіби білім алған оралмандардың саны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бағдарламалар арқылы көрсетілетін қызметтер тізімі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қаласының жұмыспен қамту және әлеуметтік қорғау басқармасы, Шымкент қаласы әкімдігінің жұмыспен қамту орталығы коммуналдық мемлекеттік мекемесі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Мекеменің атауы қазақ тілінде</w:t>
            </w:r>
          </w:p>
          <w:p>
            <w:pPr>
              <w:spacing w:after="20"/>
              <w:ind w:left="20"/>
              <w:jc w:val="both"/>
            </w:pPr>
            <w:r>
              <w:rPr>
                <w:rFonts w:ascii="Times New Roman"/>
                <w:b w:val="false"/>
                <w:i w:val="false"/>
                <w:color w:val="000000"/>
                <w:sz w:val="20"/>
              </w:rPr>
              <w:t>Мекеменің атауы орыс тілінде</w:t>
            </w:r>
          </w:p>
          <w:p>
            <w:pPr>
              <w:spacing w:after="20"/>
              <w:ind w:left="20"/>
              <w:jc w:val="both"/>
            </w:pPr>
            <w:r>
              <w:rPr>
                <w:rFonts w:ascii="Times New Roman"/>
                <w:b w:val="false"/>
                <w:i w:val="false"/>
                <w:color w:val="000000"/>
                <w:sz w:val="20"/>
              </w:rPr>
              <w:t>Жұмыссыз ретінде тіркеу</w:t>
            </w:r>
          </w:p>
          <w:p>
            <w:pPr>
              <w:spacing w:after="20"/>
              <w:ind w:left="20"/>
              <w:jc w:val="both"/>
            </w:pPr>
            <w:r>
              <w:rPr>
                <w:rFonts w:ascii="Times New Roman"/>
                <w:b w:val="false"/>
                <w:i w:val="false"/>
                <w:color w:val="000000"/>
                <w:sz w:val="20"/>
              </w:rPr>
              <w:t>Бағдарламаға қатысушы ретінде жолдама беру</w:t>
            </w:r>
          </w:p>
          <w:p>
            <w:pPr>
              <w:spacing w:after="20"/>
              <w:ind w:left="20"/>
              <w:jc w:val="both"/>
            </w:pPr>
            <w:r>
              <w:rPr>
                <w:rFonts w:ascii="Times New Roman"/>
                <w:b w:val="false"/>
                <w:i w:val="false"/>
                <w:color w:val="000000"/>
                <w:sz w:val="20"/>
              </w:rPr>
              <w:t>Мемлекеттік атаулы әлеуметтік көмек тағайындау</w:t>
            </w:r>
          </w:p>
          <w:p>
            <w:pPr>
              <w:spacing w:after="20"/>
              <w:ind w:left="20"/>
              <w:jc w:val="both"/>
            </w:pPr>
            <w:r>
              <w:rPr>
                <w:rFonts w:ascii="Times New Roman"/>
                <w:b w:val="false"/>
                <w:i w:val="false"/>
                <w:color w:val="000000"/>
                <w:sz w:val="20"/>
              </w:rPr>
              <w:t>Өтініш берушінің (отбасының) атаулы әлеуметтік көмек алушыларға тиесілігін растайтын анықтама беру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қаласының аумағында жасыл аймақты ұлғайту</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қаласының табиғи ресурстар және табиғат пайдалануды реттеу басқармасы, "Жасыл белдеу" коммуналдық мемлекеттік мекемесі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Шымкентте жасыл аймақ аумағын ұлғайту 2019-2023</w:t>
            </w:r>
          </w:p>
          <w:p>
            <w:pPr>
              <w:spacing w:after="20"/>
              <w:ind w:left="20"/>
              <w:jc w:val="both"/>
            </w:pPr>
            <w:r>
              <w:rPr>
                <w:rFonts w:ascii="Times New Roman"/>
                <w:b w:val="false"/>
                <w:i w:val="false"/>
                <w:color w:val="000000"/>
                <w:sz w:val="20"/>
              </w:rPr>
              <w:t>Шымкент қаласының көшелері мен саябақтарында көшеттер мен бұталар өсіру</w:t>
            </w:r>
          </w:p>
          <w:p>
            <w:pPr>
              <w:spacing w:after="20"/>
              <w:ind w:left="20"/>
              <w:jc w:val="both"/>
            </w:pPr>
            <w:r>
              <w:rPr>
                <w:rFonts w:ascii="Times New Roman"/>
                <w:b w:val="false"/>
                <w:i w:val="false"/>
                <w:color w:val="000000"/>
                <w:sz w:val="20"/>
              </w:rPr>
              <w:t>Қала көшелері мен саябақтарды көгалдандыру.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қаласында іске асырылатын инвестициялық жобалардың тізбесі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қаласының кәсіпкерлік және индустриялық-инновациялық даму басқармасы, "әлеуметтік-кәсіпкерлік корпорациясы "Shymkent" акционерлік қоғамы"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бастамашысы</w:t>
            </w:r>
          </w:p>
          <w:p>
            <w:pPr>
              <w:spacing w:after="20"/>
              <w:ind w:left="20"/>
              <w:jc w:val="both"/>
            </w:pPr>
            <w:r>
              <w:rPr>
                <w:rFonts w:ascii="Times New Roman"/>
                <w:b w:val="false"/>
                <w:i w:val="false"/>
                <w:color w:val="000000"/>
                <w:sz w:val="20"/>
              </w:rPr>
              <w:t>Жобаның атауы қазақ тілінде</w:t>
            </w:r>
          </w:p>
          <w:p>
            <w:pPr>
              <w:spacing w:after="20"/>
              <w:ind w:left="20"/>
              <w:jc w:val="both"/>
            </w:pPr>
            <w:r>
              <w:rPr>
                <w:rFonts w:ascii="Times New Roman"/>
                <w:b w:val="false"/>
                <w:i w:val="false"/>
                <w:color w:val="000000"/>
                <w:sz w:val="20"/>
              </w:rPr>
              <w:t>Жобаның атауы орыс тілінде</w:t>
            </w:r>
          </w:p>
          <w:p>
            <w:pPr>
              <w:spacing w:after="20"/>
              <w:ind w:left="20"/>
              <w:jc w:val="both"/>
            </w:pPr>
            <w:r>
              <w:rPr>
                <w:rFonts w:ascii="Times New Roman"/>
                <w:b w:val="false"/>
                <w:i w:val="false"/>
                <w:color w:val="000000"/>
                <w:sz w:val="20"/>
              </w:rPr>
              <w:t>Жоба саласы қазақ тілінде</w:t>
            </w:r>
          </w:p>
          <w:p>
            <w:pPr>
              <w:spacing w:after="20"/>
              <w:ind w:left="20"/>
              <w:jc w:val="both"/>
            </w:pPr>
            <w:r>
              <w:rPr>
                <w:rFonts w:ascii="Times New Roman"/>
                <w:b w:val="false"/>
                <w:i w:val="false"/>
                <w:color w:val="000000"/>
                <w:sz w:val="20"/>
              </w:rPr>
              <w:t>Жоба саласы орыс тілінде</w:t>
            </w:r>
          </w:p>
          <w:p>
            <w:pPr>
              <w:spacing w:after="20"/>
              <w:ind w:left="20"/>
              <w:jc w:val="both"/>
            </w:pPr>
            <w:r>
              <w:rPr>
                <w:rFonts w:ascii="Times New Roman"/>
                <w:b w:val="false"/>
                <w:i w:val="false"/>
                <w:color w:val="000000"/>
                <w:sz w:val="20"/>
              </w:rPr>
              <w:t>Жобаны іске асыру орны қазақ тілінде</w:t>
            </w:r>
          </w:p>
          <w:p>
            <w:pPr>
              <w:spacing w:after="20"/>
              <w:ind w:left="20"/>
              <w:jc w:val="both"/>
            </w:pPr>
            <w:r>
              <w:rPr>
                <w:rFonts w:ascii="Times New Roman"/>
                <w:b w:val="false"/>
                <w:i w:val="false"/>
                <w:color w:val="000000"/>
                <w:sz w:val="20"/>
              </w:rPr>
              <w:t>Жобаны іске асыру орны орыс тілінде</w:t>
            </w:r>
          </w:p>
          <w:p>
            <w:pPr>
              <w:spacing w:after="20"/>
              <w:ind w:left="20"/>
              <w:jc w:val="both"/>
            </w:pPr>
            <w:r>
              <w:rPr>
                <w:rFonts w:ascii="Times New Roman"/>
                <w:b w:val="false"/>
                <w:i w:val="false"/>
                <w:color w:val="000000"/>
                <w:sz w:val="20"/>
              </w:rPr>
              <w:t>Жобаның жалпы құны, миллион тенге</w:t>
            </w:r>
          </w:p>
          <w:p>
            <w:pPr>
              <w:spacing w:after="20"/>
              <w:ind w:left="20"/>
              <w:jc w:val="both"/>
            </w:pPr>
            <w:r>
              <w:rPr>
                <w:rFonts w:ascii="Times New Roman"/>
                <w:b w:val="false"/>
                <w:i w:val="false"/>
                <w:color w:val="000000"/>
                <w:sz w:val="20"/>
              </w:rPr>
              <w:t>Қажетті инвестициялар көлемі, миллион тенге</w:t>
            </w:r>
          </w:p>
          <w:p>
            <w:pPr>
              <w:spacing w:after="20"/>
              <w:ind w:left="20"/>
              <w:jc w:val="both"/>
            </w:pPr>
            <w:r>
              <w:rPr>
                <w:rFonts w:ascii="Times New Roman"/>
                <w:b w:val="false"/>
                <w:i w:val="false"/>
                <w:color w:val="000000"/>
                <w:sz w:val="20"/>
              </w:rPr>
              <w:t>Жобаның мақсаты мен идеясы қазақ тілінде</w:t>
            </w:r>
          </w:p>
          <w:p>
            <w:pPr>
              <w:spacing w:after="20"/>
              <w:ind w:left="20"/>
              <w:jc w:val="both"/>
            </w:pPr>
            <w:r>
              <w:rPr>
                <w:rFonts w:ascii="Times New Roman"/>
                <w:b w:val="false"/>
                <w:i w:val="false"/>
                <w:color w:val="000000"/>
                <w:sz w:val="20"/>
              </w:rPr>
              <w:t>Жобаның мақсаты мен идеясы орыс тілінде</w:t>
            </w:r>
          </w:p>
          <w:p>
            <w:pPr>
              <w:spacing w:after="20"/>
              <w:ind w:left="20"/>
              <w:jc w:val="both"/>
            </w:pPr>
            <w:r>
              <w:rPr>
                <w:rFonts w:ascii="Times New Roman"/>
                <w:b w:val="false"/>
                <w:i w:val="false"/>
                <w:color w:val="000000"/>
                <w:sz w:val="20"/>
              </w:rPr>
              <w:t>Байланыс ақпараты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"ШымкентБасЖоспар" коммуналдық мемлекеттік мекемесінің көрсетілген қызметтер тізбесі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қаласының сәулет және қала құрылысы басқармасы, "ШымкентБасЖоспар" коммуналдық мемлекеттік мекемесі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Мекеменің атауы қазақ тілінде</w:t>
            </w:r>
          </w:p>
          <w:p>
            <w:pPr>
              <w:spacing w:after="20"/>
              <w:ind w:left="20"/>
              <w:jc w:val="both"/>
            </w:pPr>
            <w:r>
              <w:rPr>
                <w:rFonts w:ascii="Times New Roman"/>
                <w:b w:val="false"/>
                <w:i w:val="false"/>
                <w:color w:val="000000"/>
                <w:sz w:val="20"/>
              </w:rPr>
              <w:t>Мекеме атауы орыс тілінде</w:t>
            </w:r>
          </w:p>
          <w:p>
            <w:pPr>
              <w:spacing w:after="20"/>
              <w:ind w:left="20"/>
              <w:jc w:val="both"/>
            </w:pPr>
            <w:r>
              <w:rPr>
                <w:rFonts w:ascii="Times New Roman"/>
                <w:b w:val="false"/>
                <w:i w:val="false"/>
                <w:color w:val="000000"/>
                <w:sz w:val="20"/>
              </w:rPr>
              <w:t>Сәулет-ландшафтық және табиғи орта</w:t>
            </w:r>
          </w:p>
          <w:p>
            <w:pPr>
              <w:spacing w:after="20"/>
              <w:ind w:left="20"/>
              <w:jc w:val="both"/>
            </w:pPr>
            <w:r>
              <w:rPr>
                <w:rFonts w:ascii="Times New Roman"/>
                <w:b w:val="false"/>
                <w:i w:val="false"/>
                <w:color w:val="000000"/>
                <w:sz w:val="20"/>
              </w:rPr>
              <w:t>Макеттер жасауға және компьютерлік-кеңістіктік модельдеуге қатысу</w:t>
            </w:r>
          </w:p>
          <w:p>
            <w:pPr>
              <w:spacing w:after="20"/>
              <w:ind w:left="20"/>
              <w:jc w:val="both"/>
            </w:pPr>
            <w:r>
              <w:rPr>
                <w:rFonts w:ascii="Times New Roman"/>
                <w:b w:val="false"/>
                <w:i w:val="false"/>
                <w:color w:val="000000"/>
                <w:sz w:val="20"/>
              </w:rPr>
              <w:t>Сәулет-қала құрылысы шешімін таныстыру үшін материалдар дайындау</w:t>
            </w:r>
          </w:p>
          <w:p>
            <w:pPr>
              <w:spacing w:after="20"/>
              <w:ind w:left="20"/>
              <w:jc w:val="both"/>
            </w:pPr>
            <w:r>
              <w:rPr>
                <w:rFonts w:ascii="Times New Roman"/>
                <w:b w:val="false"/>
                <w:i w:val="false"/>
                <w:color w:val="000000"/>
                <w:sz w:val="20"/>
              </w:rPr>
              <w:t>Жаңа технологияларды енгізу және игеру бойынша ұсыныстар енгізу</w:t>
            </w:r>
          </w:p>
          <w:p>
            <w:pPr>
              <w:spacing w:after="20"/>
              <w:ind w:left="20"/>
              <w:jc w:val="both"/>
            </w:pPr>
            <w:r>
              <w:rPr>
                <w:rFonts w:ascii="Times New Roman"/>
                <w:b w:val="false"/>
                <w:i w:val="false"/>
                <w:color w:val="000000"/>
                <w:sz w:val="20"/>
              </w:rPr>
              <w:t>Шымкент қаласының елді мекендеріндегі қазіргі заманғы ғимараттар үшін құрылыс материалдары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 балаларды бейімдеу орталығына жіберілген қызметтер тізбесі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қаласының отбасы, балалар және жастар істері басқармасы, "Кәмелетке толмағандарды бейімдеу орталығы" коммуналдық мемлекеттік мекемесі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Ата-анасының қамқорлығынсыз қалған балалар саны</w:t>
            </w:r>
          </w:p>
          <w:p>
            <w:pPr>
              <w:spacing w:after="20"/>
              <w:ind w:left="20"/>
              <w:jc w:val="both"/>
            </w:pPr>
            <w:r>
              <w:rPr>
                <w:rFonts w:ascii="Times New Roman"/>
                <w:b w:val="false"/>
                <w:i w:val="false"/>
                <w:color w:val="000000"/>
                <w:sz w:val="20"/>
              </w:rPr>
              <w:t>Қадағалаусыз және панасыз қалған балалардың саны</w:t>
            </w:r>
          </w:p>
          <w:p>
            <w:pPr>
              <w:spacing w:after="20"/>
              <w:ind w:left="20"/>
              <w:jc w:val="both"/>
            </w:pPr>
            <w:r>
              <w:rPr>
                <w:rFonts w:ascii="Times New Roman"/>
                <w:b w:val="false"/>
                <w:i w:val="false"/>
                <w:color w:val="000000"/>
                <w:sz w:val="20"/>
              </w:rPr>
              <w:t>Өмірлік қиын жағдайда жүрген кәмелетке толмаған балалардың саны</w:t>
            </w:r>
          </w:p>
          <w:p>
            <w:pPr>
              <w:spacing w:after="20"/>
              <w:ind w:left="20"/>
              <w:jc w:val="both"/>
            </w:pPr>
            <w:r>
              <w:rPr>
                <w:rFonts w:ascii="Times New Roman"/>
                <w:b w:val="false"/>
                <w:i w:val="false"/>
                <w:color w:val="000000"/>
                <w:sz w:val="20"/>
              </w:rPr>
              <w:t>Отбасына берілген балалардың саны</w:t>
            </w:r>
          </w:p>
          <w:p>
            <w:pPr>
              <w:spacing w:after="20"/>
              <w:ind w:left="20"/>
              <w:jc w:val="both"/>
            </w:pPr>
            <w:r>
              <w:rPr>
                <w:rFonts w:ascii="Times New Roman"/>
                <w:b w:val="false"/>
                <w:i w:val="false"/>
                <w:color w:val="000000"/>
                <w:sz w:val="20"/>
              </w:rPr>
              <w:t>Патронат тәрбиешілердің қамқорлығына берілген балалар саны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құбыры және кәріз қызметтерін ұсыну</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қаласының энергетика және коммуналдық шаруашылық басқармасы, "Су құбыры және кәріз басқармасы" мемлекеттік қазыналық кәсіпорны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құбыры желілеріне қосылған тұтынушылар саны</w:t>
            </w:r>
          </w:p>
          <w:p>
            <w:pPr>
              <w:spacing w:after="20"/>
              <w:ind w:left="20"/>
              <w:jc w:val="both"/>
            </w:pPr>
            <w:r>
              <w:rPr>
                <w:rFonts w:ascii="Times New Roman"/>
                <w:b w:val="false"/>
                <w:i w:val="false"/>
                <w:color w:val="000000"/>
                <w:sz w:val="20"/>
              </w:rPr>
              <w:t>Су бұру қызметтерін пайдаланатын тұтынушылар саны</w:t>
            </w:r>
          </w:p>
          <w:p>
            <w:pPr>
              <w:spacing w:after="20"/>
              <w:ind w:left="20"/>
              <w:jc w:val="both"/>
            </w:pPr>
            <w:r>
              <w:rPr>
                <w:rFonts w:ascii="Times New Roman"/>
                <w:b w:val="false"/>
                <w:i w:val="false"/>
                <w:color w:val="000000"/>
                <w:sz w:val="20"/>
              </w:rPr>
              <w:t>Мекеме балансындағы су тарту құрылыстары мен кәріздік сорғы станцияларының саны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энергиясын өндіру, бөлу және сату бойынша қызметтер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қаласының энергетика және коммуналдық шаруашылық басқармасы, "Куатжылуорталық-3" мемлекеттік қазыналық кәсіпорны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қазандықтарымен берілген жылуды тұтынушылар саны</w:t>
            </w:r>
          </w:p>
          <w:p>
            <w:pPr>
              <w:spacing w:after="20"/>
              <w:ind w:left="20"/>
              <w:jc w:val="both"/>
            </w:pPr>
            <w:r>
              <w:rPr>
                <w:rFonts w:ascii="Times New Roman"/>
                <w:b w:val="false"/>
                <w:i w:val="false"/>
                <w:color w:val="000000"/>
                <w:sz w:val="20"/>
              </w:rPr>
              <w:t>Жазғы кезеңде ыстық су қызметін тұтынушылардың саны</w:t>
            </w:r>
          </w:p>
          <w:p>
            <w:pPr>
              <w:spacing w:after="20"/>
              <w:ind w:left="20"/>
              <w:jc w:val="both"/>
            </w:pPr>
            <w:r>
              <w:rPr>
                <w:rFonts w:ascii="Times New Roman"/>
                <w:b w:val="false"/>
                <w:i w:val="false"/>
                <w:color w:val="000000"/>
                <w:sz w:val="20"/>
              </w:rPr>
              <w:t>Мекеме балансындағы жылыту қазандықтарының саны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үйлерді жаңғыртуды дамыту бойынша көрсетілген қызметтер саны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қаласының тұрғын үй және тұрғын үй инспекциясы басқармасы, "Тұрғын үй Шымкент" жауапкершілігі шектеулі серіктестігі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Түскен сұраныстар саны</w:t>
            </w:r>
          </w:p>
          <w:p>
            <w:pPr>
              <w:spacing w:after="20"/>
              <w:ind w:left="20"/>
              <w:jc w:val="both"/>
            </w:pPr>
            <w:r>
              <w:rPr>
                <w:rFonts w:ascii="Times New Roman"/>
                <w:b w:val="false"/>
                <w:i w:val="false"/>
                <w:color w:val="000000"/>
                <w:sz w:val="20"/>
              </w:rPr>
              <w:t>Кәріз жүйелері мен жүйелі жылыту жүйесіне қызмет көрсету, жөндеу және ұстау саны</w:t>
            </w:r>
          </w:p>
          <w:p>
            <w:pPr>
              <w:spacing w:after="20"/>
              <w:ind w:left="20"/>
              <w:jc w:val="both"/>
            </w:pPr>
            <w:r>
              <w:rPr>
                <w:rFonts w:ascii="Times New Roman"/>
                <w:b w:val="false"/>
                <w:i w:val="false"/>
                <w:color w:val="000000"/>
                <w:sz w:val="20"/>
              </w:rPr>
              <w:t>Суды жинау, өңдеу және тарату саны</w:t>
            </w:r>
          </w:p>
          <w:p>
            <w:pPr>
              <w:spacing w:after="20"/>
              <w:ind w:left="20"/>
              <w:jc w:val="both"/>
            </w:pPr>
            <w:r>
              <w:rPr>
                <w:rFonts w:ascii="Times New Roman"/>
                <w:b w:val="false"/>
                <w:i w:val="false"/>
                <w:color w:val="000000"/>
                <w:sz w:val="20"/>
              </w:rPr>
              <w:t>Электротехникалық және монтаждау жұмыстарының саны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