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f6d90" w14:textId="7ff6d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Сарқан ауданы бойынша салық салу объектісінің елді мекенде орналасуын ескеретін аймаққа бөлу коэффициентін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Сарқан ауданы әкімдігінің 2020 жылғы 24 қарашадағы № 340 қаулысы. Алматы облысы Әділет департаментінде 2020 жылы 25 қарашада № 5763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туралы" (Салық кодексі) Кодексінің 529-бабының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баскару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Сарқан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Сарқан ауданы бойынша салық салу объектісінің елді мекенде орналасуын ескеретін аймаққа бөлу коэффициенті қосымшаға сәйкес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"Сарқан ауданының қаржы бөлімі" мемлекеттік мекемесі заңнамада белгіленген тәртіппен: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Алматы облысының Әділет департаментінде мемлекеттік тіркеуді;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жариялағаннан кейін Сарқан ауданы әкімдігінің интернет-ресурсында орналастыруды қамтамасыз етсін.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Ж. Мынбаевқа жүктелсін.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бекітілген жылдан кейінгі жылдың 1 қаңтарынан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Сарқан ауданы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"Сарқан ауданы бойынша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кірістер басқармасы" 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А.К. Узбеков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қарашадағы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340 қаулысына қосымша</w:t>
            </w:r>
          </w:p>
        </w:tc>
      </w:tr>
    </w:tbl>
    <w:bookmarkStart w:name="z2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Сарқан ауданы бойынша салық салу объектісінің елді мекенде орналасуын ескеретін аймаққа бөлу коэффициенті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9"/>
        <w:gridCol w:w="1894"/>
        <w:gridCol w:w="2947"/>
        <w:gridCol w:w="4520"/>
      </w:tblGrid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атауы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орналасқан жері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коэффициенті</w:t>
            </w:r>
          </w:p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ауылдық округі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ауылы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ауылдық округі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Пограничник ауылы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Қарауылтөбе ауылы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Көкөзек ауылы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Аманбөктер ауылдық округі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Аманбөктер ауылы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Баянбай ауылы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Бақалы ауылдық округі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Бакалы ауылы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Кәкімжан Қазыбаев ауылы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Тасқұдық ауылы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Екіаша ауылдық округі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Екіаша ауылы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Тополевка ауылы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Қарабөгет ауылдық округі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Қарабөгет ауылы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ауылы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Қойлық ауылдық округі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Қойлық ауылы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Қарашыған ауылдық округі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М. Толебаева ауылы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Үлгі ауылы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Шұбартүбек ауылы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ауылдық округі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ауылы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Лепсі ауылдық округі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Лепсі ауылы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Көкжиде ауылы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Көкшалғын айрығы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Қаратас станциясы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Керегетас айрығы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Ақбалық станциясы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Сарықұрақ айрығы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Арғанатты айрығы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Шатырбай ауылдық округі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Шатырбай ауылы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Черкасск ауылдық округі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Черкасск ауылы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ауылы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Ақтұма ауылы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Ешкіөлмес ауылы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ауылы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Аққайын ауылы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Сарқан қаласы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Сарқан қаласы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