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7cc8" w14:textId="aed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9 маусымдағы № 82-320 шешімі. Алматы облысы Әділет департаментінде 2020 жылы 23 маусымда № 5547 болып тіркелді. Күші жойылды - Жетісу облысы Сарқан аудандық мәслихатының 2022 жылғы 2 қыркүйектегі № 27-105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аудандық мәслихатының 02.09.2022 </w:t>
      </w:r>
      <w:r>
        <w:rPr>
          <w:rFonts w:ascii="Times New Roman"/>
          <w:b w:val="false"/>
          <w:i w:val="false"/>
          <w:color w:val="ff0000"/>
          <w:sz w:val="28"/>
        </w:rPr>
        <w:t>№ 27-105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жарияланғаннан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аудандық мәслихатының "Сарқан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2019 жылғы 25 қазандағы № 68-272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қазанында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