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7ade" w14:textId="2a57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2016 жылғы 01 сәуірдегі № 6-2-12 "Панфилов ауданында жиналыстар, митингілер, шерулер, пикеттер мен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2020 жылғы 7 шілдедегі № 6-71-408 шешімі. Алматы облысы Әділет департаментінде 2020 жылы 16 шілдеде № 5560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ауданында жиналыстар, митингілер, шерулер, пикеттер мен демонстрациялар өткізу тәртібін қосымша реттеу туралы" 2016 жылғы 01 сәуірдегі № 6-2-12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 16 мамырында "Әділет" ақпараттық-құқықтық жүйесінде жарияланған) шешімінің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Панфилов аудандық мәслихатының "Заңдылық, азаматтардың құқығын, қоршаған ортаны қорғау, коммуналдық қызмет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