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dd28" w14:textId="8c0d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2019 жылғы 26 желтоқсандағы № 57-1 "Көксу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2020 жылғы 9 желтоқсандағы № 70-1 шешімі. Алматы облысы Әділет департаментінде 2020 жылы 11 желтоқсанда № 5802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2020-2022 жылдарға арналған бюджеті туралы" 2019 жылғы 26 желтоқсандағы № 57-1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11 117 431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1 172 701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23 575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13 627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9 907 528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417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басқарудың жоғары тұрған органдарынан түсетiн трансферттер 9 907 111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4 145 734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1 316 189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түсетін субвенциялар 1 309 232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білім беру субвенциялары 2 870 026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әлеуметтік көмекке және әлеуметтік қамсыздандыруға берілетін субвенциялар 15 980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көлік және коммуникацияға берілетін субвенциялар 249 950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13 377 263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162 830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212 081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49 251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2 422 662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2 422 662 мың теңге.".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70-1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57-1 шешіміне 1-қосымша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11 117 431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9 907 528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9 907 111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13 377 263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4 432 504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3 042 575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1 349 404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1 347 603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инфрақұрлымы бойынша іс-шараларды іске асыру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-2 422 662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2 340 832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2 340 832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2 340 832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