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e6dbe" w14:textId="eee6d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Кербұлақ аудандық мәслихатының 2019 жылғы 27 желтоқсандағы № 53-305 "Кербұлақ ауданының 2020-2022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Кербұлақ аудандық мәслихатының 2020 жылғы 8 желтоқсандағы № 66-372 шешімі. Алматы облысы Әділет департаментінде 2020 жылы 10 желтоқсанда № 5799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Кербұлақ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Кербұлақ аудандық мәслихатының "Кербұлақ ауданының 2020-2022 жылдарға арналған бюджеті туралы" 2019 жылғы 27 желтоқсандағы № 53-305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5387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2020 жылдың 13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осы шешімнің 1, 2 және 3-қосымшаларына сәйкес, оның ішінде 2020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14 998 481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442 680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3 997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50 336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14 501 468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төмен тұрған мемлекеттiк басқару органдарынан трансферттер 362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6 114 235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876 525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7 510 346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17 203 275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134 404 мың теңге, оның ішінде: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175 014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40 610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2 339 198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2 339 198 мың теңге".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"Аудан экономикасы мен бюджеті, салық, кіші және орта кәсіпкерлікті қолдау, коммуналдық шаруашылық, көгалдандыру және халыққа қызмет көрсету жөніндегі" тұрақты комиссиясына жүктелсін.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2020 жылғы 8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66-372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Кербұлақ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27 желтоқсандағы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53-305 шешіміне 1 қосымша</w:t>
            </w:r>
          </w:p>
        </w:tc>
      </w:tr>
    </w:tbl>
    <w:bookmarkStart w:name="z4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7"/>
        <w:gridCol w:w="1206"/>
        <w:gridCol w:w="777"/>
        <w:gridCol w:w="5313"/>
        <w:gridCol w:w="42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2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14 998 481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442 680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60 215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161 896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158 176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пайдалануы үшін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4 485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3 997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берілетін кредиттер бойынша сиақылар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14 501 468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14 501 106</w:t>
            </w:r>
          </w:p>
        </w:tc>
      </w:tr>
      <w:tr>
        <w:trPr>
          <w:trHeight w:val="30" w:hRule="atLeast"/>
        </w:trPr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14 501 106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5723"/>
        <w:gridCol w:w="29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9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4"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17 203 275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391 976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9 118 681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7 621 133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6 691 324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1 322 704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(аудандық маңызы бар қаланың) мемлекеттік білім беру мекемелер үшін оқулықтар мен оқу-әдістемелік кешендерді сатып алу және жеткізу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төлемдері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743 867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439 584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954 467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283 562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625 330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357 788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2012-2018 жылдарға арналған іс-шаралар жоспарын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1 722 601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411 967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үйін жобалау және (немесе) салу, реконструкциялау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202 813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505 291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805 343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373 414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 - демалыс жұмысын қолдау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(облыстық маңызы бар қалалық) деңгейде спорттық жарыстар өткізу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92 182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тілді және Қазақстан халқының басқа да тілдерін дамыту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тілдерді және мәдениетті дамыту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88 991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30 357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Жер қатынастары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1 694 443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1 639 926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1 630 688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2 324 533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 дамыту саласындағы мемлекеттік саясатты іске асыру жөніндегі қызметтер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2 308 785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522 582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білім бөлімі 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866 189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259 522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435 630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408 507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8"/>
        <w:gridCol w:w="707"/>
        <w:gridCol w:w="1492"/>
        <w:gridCol w:w="1492"/>
        <w:gridCol w:w="4644"/>
        <w:gridCol w:w="286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8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5"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 шаруашылығы 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  <w:tr>
        <w:trPr>
          <w:trHeight w:val="30" w:hRule="atLeast"/>
        </w:trPr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175 014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2540"/>
        <w:gridCol w:w="48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48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3"/>
        <w:gridCol w:w="1513"/>
        <w:gridCol w:w="1513"/>
        <w:gridCol w:w="1513"/>
        <w:gridCol w:w="4037"/>
        <w:gridCol w:w="22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6"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Қаржылық активтермен операциялар бойынша сальдо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7"/>
        <w:gridCol w:w="677"/>
        <w:gridCol w:w="677"/>
        <w:gridCol w:w="677"/>
        <w:gridCol w:w="5652"/>
        <w:gridCol w:w="394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9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  <w:bookmarkEnd w:id="27"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7"/>
        <w:gridCol w:w="1563"/>
        <w:gridCol w:w="1007"/>
        <w:gridCol w:w="3433"/>
        <w:gridCol w:w="529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5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-2 339 198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2 339 198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2 353 247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  <w:tr>
        <w:trPr>
          <w:trHeight w:val="30" w:hRule="atLeast"/>
        </w:trPr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674"/>
        <w:gridCol w:w="3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3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28"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