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2dad" w14:textId="0962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2020 жылғы 9 қаңтардағы "Кербұлақ ауданының ауылдық округтерінің 2020-2022 жылдарға арналған бюджеттері туралы" № 53-314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19 қарашадағы № 65-370 шешімі. Алматы облысы Әділет департаментінде 2020 жылы 25 қарашада № 5761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2020-2022 жылдарға арналған бюджеттері туралы" 2020 жылғы 9 қаңтардағы № 53-314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22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Алтынемел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36 468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32 240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12 726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19 514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37 635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Жайнақ батыр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26 516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4 349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22 167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2 484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19 683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27 536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1 020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1 020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Қоғалы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94 088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17 884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76 204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33 439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42 765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96 250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2 162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2 162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Талдыбұлақ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27 314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6 138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21 176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4 864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16 312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29 304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1 990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Шұбар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117 764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113 589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92 624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20 965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119 448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1 684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1 684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Көксу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44 998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2 650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42 348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23 999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18 349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46 117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1 119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1 119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Қарашоқы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90 636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5 401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85 235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35 053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50 182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92 630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Басши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85 004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4 075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80 929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58 819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22 110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85 376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372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372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Шанханай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68 480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5 691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62 789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40 993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21 796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69 179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699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699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Сарыөзек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452 595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66 324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386 271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312 795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73 476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457 719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5 124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5 124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Қаспан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48 537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2 229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46 273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26 205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48 537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Қызылжар ауылдық округінің бюджеті тиісінше осы шешімнің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31 029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2 316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28 676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10 306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18 370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31 029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Сарыбұлақ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41 592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2 642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38 940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17 990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20 950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41 592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Сарыбастау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38 608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3 293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35 021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14 204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20 817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38 608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Жоламан ауылдық округінің бюджеті тиісінше осы шешімнің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30 328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2 376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2 614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25 338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2 188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23 150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30 328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65-370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1-қосымша</w:t>
            </w:r>
          </w:p>
        </w:tc>
      </w:tr>
    </w:tbl>
    <w:bookmarkStart w:name="z26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65-370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4-қосымша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арналған Жайнақ батыр ауылдық округінің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65-370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7-қосымша</w:t>
            </w:r>
          </w:p>
        </w:tc>
      </w:tr>
    </w:tbl>
    <w:bookmarkStart w:name="z28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30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1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3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5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6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8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1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Қаспан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3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Сарыбастау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65-370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7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Жоламан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