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59a8" w14:textId="7475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2019 жылғы 27 желтоқсандағы № 53-305 "Кербұлақ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2020 жылғы 5 қарашадағы № 64-368 шешімі. Алматы облысы Әділет департаментінде 2020 жылы 13 қарашада № 5739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аудандық мәслихатының "Кербұлақ ауданының 2020-2022 жылдарға арналған бюджеті туралы" 2019 жылғы 27 желтоқсандағы № 53-305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5387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13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15 484 328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538 739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3 677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4 597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14 937 315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мемлекеттiк басқару органдарынан трансферттер 362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6 550 082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876 525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7 510 346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17 907 234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113 569 мың теңге,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154 179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40 610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2 536 475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2 536 475 мың теңге".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"Аудан экономикасы мен бюджеті, салық, кіші және орта кәсіпкерлікті қолдау, коммуналдық шаруашылық, көгалдандыру және халыққа қызмет көрсету жөніндегі" тұрақты комиссиясына жүктелсін.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5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64-368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53-305 шешіміне 1-қосымша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6"/>
        <w:gridCol w:w="777"/>
        <w:gridCol w:w="5313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15 484 328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538 739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156 846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153 276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пайдалануы үшін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сиақылар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14 937 315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14 936 953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14 936 953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6"/>
        <w:gridCol w:w="1136"/>
        <w:gridCol w:w="5723"/>
        <w:gridCol w:w="2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17 907 234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9 147 718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7 650 170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6 522 342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6 522 342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953 553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953 553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1 322 704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1 322 704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(аудандық маңызы бар қаланың) мемлекеттік білім беру мекемелер үшін оқулықтар мен оқу-әдістемелік кешендерді сатып алу және жеткізу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берілетін ағымдағы нысаналы 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1 299 710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629 471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623 514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623 514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1 965 845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513 279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513 279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821 455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821 455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және Қазақстан халқының басқа да тілдерін дамыту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 қатынастары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1 694 443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1 639 926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1 639 926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1 630 688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2 412 027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2 396 279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547 325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547 325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911 362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911 362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635 596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635 596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7"/>
        <w:gridCol w:w="1492"/>
        <w:gridCol w:w="1492"/>
        <w:gridCol w:w="4644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113 569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77"/>
        <w:gridCol w:w="677"/>
        <w:gridCol w:w="677"/>
        <w:gridCol w:w="5652"/>
        <w:gridCol w:w="39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27"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3433"/>
        <w:gridCol w:w="52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5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-2 536 475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2 536 475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2 550 524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2 550 524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2 550 524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