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d4cc" w14:textId="25ad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Қаратал аудандық мәслихатының 2020 жылғы 14 қазандағы № 78-273 шешімі. Алматы облысы Әділет департаментінде 2020 жылы 27 қазанда № 5720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2-тармағының 1), 2) тармақшаларына сәйкес, Қаратал аудандық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және де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xml:space="preserve">
      2. Заңның 9-бабы </w:t>
      </w:r>
      <w:r>
        <w:rPr>
          <w:rFonts w:ascii="Times New Roman"/>
          <w:b w:val="false"/>
          <w:i w:val="false"/>
          <w:color w:val="000000"/>
          <w:sz w:val="28"/>
        </w:rPr>
        <w:t>5-тармағына</w:t>
      </w:r>
      <w:r>
        <w:rPr>
          <w:rFonts w:ascii="Times New Roman"/>
          <w:b w:val="false"/>
          <w:i w:val="false"/>
          <w:color w:val="000000"/>
          <w:sz w:val="28"/>
        </w:rPr>
        <w:t xml:space="preserve"> сәйкес пикеттеуді өткізуге тыйым салынған іргелес аумақтардың шекаралары кемінде 800 метр арақашықтықта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 енгізілді - Жетісу облысы Қаратал аудандық мәслихатының 16.02.2024 </w:t>
      </w:r>
      <w:r>
        <w:rPr>
          <w:rFonts w:ascii="Times New Roman"/>
          <w:b w:val="false"/>
          <w:i w:val="false"/>
          <w:color w:val="000000"/>
          <w:sz w:val="28"/>
        </w:rPr>
        <w:t>№ 18-67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шешімнің орындалуын бақылау Қаратал аудандық мәслихатының "Тұрғын үй-коммуналдық шаруашылық, көлік және байланыс, тұрмыстық қызмет көрсету, сауда, қоғамдық тамақтану, халыққа әлеуметтік-мәдени қызмет көрсету, заңдылық, құқықтық тәртіп, азаматтардың құқықтарын, бостандықтары мен мүдделерін қорғауды қамтамасыз ету мәселелері жөніндегі" тұрақты комиссиясына жүктелсін.</w:t>
      </w:r>
    </w:p>
    <w:bookmarkStart w:name="z13"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Жапаркулов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аудандық мәслихатының </w:t>
            </w:r>
            <w:r>
              <w:rPr>
                <w:rFonts w:ascii="Times New Roman"/>
                <w:b w:val="false"/>
                <w:i w:val="false"/>
                <w:color w:val="000000"/>
                <w:sz w:val="20"/>
              </w:rPr>
              <w:t xml:space="preserve">2020 жылғы 14 қазаны № 78-273 </w:t>
            </w:r>
            <w:r>
              <w:rPr>
                <w:rFonts w:ascii="Times New Roman"/>
                <w:b w:val="false"/>
                <w:i w:val="false"/>
                <w:color w:val="000000"/>
                <w:sz w:val="20"/>
              </w:rPr>
              <w:t>шешіміне 1-қосымша</w:t>
            </w:r>
          </w:p>
        </w:tc>
      </w:tr>
    </w:tbl>
    <w:bookmarkStart w:name="z21" w:id="6"/>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Бастөбе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"Қаратал ауданы Әкімінің аудандық Мәдениет үйі" мемлекеттік коммуналдық қазыналық кәсіпорнының алдындағы алаң,</w:t>
            </w:r>
          </w:p>
          <w:bookmarkEnd w:id="7"/>
          <w:p>
            <w:pPr>
              <w:spacing w:after="20"/>
              <w:ind w:left="20"/>
              <w:jc w:val="both"/>
            </w:pPr>
            <w:r>
              <w:rPr>
                <w:rFonts w:ascii="Times New Roman"/>
                <w:b w:val="false"/>
                <w:i w:val="false"/>
                <w:color w:val="000000"/>
                <w:sz w:val="20"/>
              </w:rPr>
              <w:t>
Комаров көшесі,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 жарықтандыру;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электр қуат көзіне қосылу нүктесімен қамтамасыз ету;</w:t>
            </w:r>
          </w:p>
          <w:p>
            <w:pPr>
              <w:spacing w:after="20"/>
              <w:ind w:left="20"/>
              <w:jc w:val="both"/>
            </w:pPr>
            <w:r>
              <w:rPr>
                <w:rFonts w:ascii="Times New Roman"/>
                <w:b w:val="false"/>
                <w:i w:val="false"/>
                <w:color w:val="000000"/>
                <w:sz w:val="20"/>
              </w:rPr>
              <w:t>
-бейнебақылау және бейнетүсірілім камерасымен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Бастөбе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 мен демонстрация маршруты – Абылай хан және Қабылиса ақын көшелерінің қиылысынан Қабылиса ақын көшесінің бойымен Қабылиса ақын және Бауыржан Момышұлы көшелерінің қиылысына дейін, әрі қарай Бастөбе ауылындағы Комаров көшесіне оңға бұрылып, одан әрі Комаров көшесімен "Қаратал ауданы Әкімінің аудандық Мәдениет үйі" мемлекеттік коммуналдық қазыналық кәсіпорнының алдындағы алаңға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адам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-маршрут бойындағы көшенің жарығы бар;</w:t>
            </w:r>
          </w:p>
          <w:bookmarkEnd w:id="9"/>
          <w:p>
            <w:pPr>
              <w:spacing w:after="20"/>
              <w:ind w:left="20"/>
              <w:jc w:val="both"/>
            </w:pPr>
            <w:r>
              <w:rPr>
                <w:rFonts w:ascii="Times New Roman"/>
                <w:b w:val="false"/>
                <w:i w:val="false"/>
                <w:color w:val="000000"/>
                <w:sz w:val="20"/>
              </w:rPr>
              <w:t>
- бейнебақылау және бейнетүсірілім камерасымен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аудандық мәслихатының </w:t>
            </w:r>
            <w:r>
              <w:rPr>
                <w:rFonts w:ascii="Times New Roman"/>
                <w:b w:val="false"/>
                <w:i w:val="false"/>
                <w:color w:val="000000"/>
                <w:sz w:val="20"/>
              </w:rPr>
              <w:t xml:space="preserve">2020 жылғы 14 қазаны № 78-273 </w:t>
            </w:r>
            <w:r>
              <w:rPr>
                <w:rFonts w:ascii="Times New Roman"/>
                <w:b w:val="false"/>
                <w:i w:val="false"/>
                <w:color w:val="000000"/>
                <w:sz w:val="20"/>
              </w:rPr>
              <w:t>шешіміне 2-қосымша</w:t>
            </w:r>
          </w:p>
        </w:tc>
      </w:tr>
    </w:tbl>
    <w:bookmarkStart w:name="z29" w:id="10"/>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10"/>
    <w:bookmarkStart w:name="z30" w:id="11"/>
    <w:p>
      <w:pPr>
        <w:spacing w:after="0"/>
        <w:ind w:left="0"/>
        <w:jc w:val="both"/>
      </w:pPr>
      <w:r>
        <w:rPr>
          <w:rFonts w:ascii="Times New Roman"/>
          <w:b w:val="false"/>
          <w:i w:val="false"/>
          <w:color w:val="000000"/>
          <w:sz w:val="28"/>
        </w:rPr>
        <w:t xml:space="preserve">
      Осы бейбіт жиналыстарды ұйымдастыру және өткізу үшін арнайы орындарды пайдалану тәртібі Заңның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бейбіт жиналыстарды ұйымдастыру және өткізу үшін арнайы орындарды пайдалану тәртібін айқындайды.</w:t>
      </w:r>
    </w:p>
    <w:bookmarkEnd w:id="11"/>
    <w:bookmarkStart w:name="z31" w:id="12"/>
    <w:p>
      <w:pPr>
        <w:spacing w:after="0"/>
        <w:ind w:left="0"/>
        <w:jc w:val="both"/>
      </w:pPr>
      <w:r>
        <w:rPr>
          <w:rFonts w:ascii="Times New Roman"/>
          <w:b w:val="false"/>
          <w:i w:val="false"/>
          <w:color w:val="000000"/>
          <w:sz w:val="28"/>
        </w:rPr>
        <w:t>
      Бейбіт жиналыстарды ұйымдастыру және өткізу үшін арнайы орындар – Қаратал ауданының жергілікті өкілді органы бейбіт жиналыстар өткізу үшін айқындаған жалпыға ортақ пайдаланылатын орындар немесе жүру маршруты.</w:t>
      </w:r>
    </w:p>
    <w:bookmarkEnd w:id="12"/>
    <w:bookmarkStart w:name="z32" w:id="13"/>
    <w:p>
      <w:pPr>
        <w:spacing w:after="0"/>
        <w:ind w:left="0"/>
        <w:jc w:val="both"/>
      </w:pPr>
      <w:r>
        <w:rPr>
          <w:rFonts w:ascii="Times New Roman"/>
          <w:b w:val="false"/>
          <w:i w:val="false"/>
          <w:color w:val="000000"/>
          <w:sz w:val="28"/>
        </w:rPr>
        <w:t>
      Бейбіт жиналыстарды өткізуге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3"/>
    <w:bookmarkStart w:name="z33" w:id="14"/>
    <w:p>
      <w:pPr>
        <w:spacing w:after="0"/>
        <w:ind w:left="0"/>
        <w:jc w:val="both"/>
      </w:pPr>
      <w:r>
        <w:rPr>
          <w:rFonts w:ascii="Times New Roman"/>
          <w:b w:val="false"/>
          <w:i w:val="false"/>
          <w:color w:val="000000"/>
          <w:sz w:val="28"/>
        </w:rPr>
        <w:t>
      Заңды бұза отырып, жиналыс, митинг, демонстрация, шеру және пикеттеу өткізуге тыйым салынады.</w:t>
      </w:r>
    </w:p>
    <w:bookmarkEnd w:id="14"/>
    <w:bookmarkStart w:name="z34" w:id="15"/>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Соғыс жағдайы туралы</w:t>
      </w:r>
      <w:r>
        <w:rPr>
          <w:rFonts w:ascii="Times New Roman"/>
          <w:b w:val="false"/>
          <w:i w:val="false"/>
          <w:color w:val="000000"/>
          <w:sz w:val="28"/>
        </w:rPr>
        <w:t>" және "</w:t>
      </w:r>
      <w:r>
        <w:rPr>
          <w:rFonts w:ascii="Times New Roman"/>
          <w:b w:val="false"/>
          <w:i w:val="false"/>
          <w:color w:val="000000"/>
          <w:sz w:val="28"/>
        </w:rPr>
        <w:t>Терроризмге қарсы іс-қимыл туралы</w:t>
      </w:r>
      <w:r>
        <w:rPr>
          <w:rFonts w:ascii="Times New Roman"/>
          <w:b w:val="false"/>
          <w:i w:val="false"/>
          <w:color w:val="000000"/>
          <w:sz w:val="28"/>
        </w:rPr>
        <w:t>" Қазақстан Республикасының заңдарында белгіленген тәртіппен тыйым салынуы немесе шектеу қойылуы мүмкін.</w:t>
      </w:r>
    </w:p>
    <w:bookmarkEnd w:id="15"/>
    <w:bookmarkStart w:name="z35" w:id="16"/>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6"/>
    <w:bookmarkStart w:name="z36" w:id="17"/>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ұйымдастырушылар және қатысушылар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-баптарының талаптарын сақтау қажет.</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