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4ca88" w14:textId="854c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аудандық мәслихатының 2020 жылғы 9 қаңтардағы № 51-3 "Қарасай ауданының қала, ауылдық округтерінің 2020-2022 жылдарға арналған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аудандық мәслихатының 2020 жылғы 14 желтоқсандағы № 65-3 шешімі. Алматы облысы Әділет департаментінде 2020 жылы 21 желтоқсанда № 5822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Қарасай аудандық мәслихатының "Қарасай ауданының қала, ауылдық округтерінің 2020-2022 жылдарға арналған бюджеттері туралы" 2020 жылғы 9 қаңтардағы № 51-3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5406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23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-тармақтары жаңа редакцияда баяндалсын: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Қарасай ауданы Қаскелең қаласының 2020-2022 жылдарға арналған бюджеті тиісінше осы шешімнің 1, 2,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1 449 682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668 728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780 954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1 577 897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128 215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128 215 мың теңге.";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Қарасай ауданы Жамбыл ауылдық округінің 2020-2022 жылдарға арналған бюджеті тиісінше осы шешімнің 4, 5, 6-қосымшаларына сәйкес, оның ішінде 2020 жылға келесі көлемдерде бекітілсін: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84 447 мың теңге, 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62 221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22 226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97 052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12 605 мың теңге;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12 605 мың теңге.";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Қарасай ауданы Елтай ауылдық округінің 2020-2022 жылдарға арналған бюджеті тиісінше осы шешімнің 7, 8, 9-қосымшаларына сәйкес, оның ішінде 2020 жылға келесі көлемдерде бекітілсін: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156 226 мың теңге, оның ішінде: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78 207 мың теңге;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78 019 мың теңге;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162 197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5 971 мың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5 971 мың теңге.";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Қарасай ауданы Жібек жолы ауылдық округінің 2020-2022 жылдарға арналған бюджеті тиісінше осы шешімнің 10, 11, 12-қосымшаларына сәйкес, оның ішінде 2020 жылға келесі көлемдерде бекітілсін: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185 539 мың теңге, оның ішінде: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135 664 мың теңге;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49 875 мың теңге;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206 338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20 799 мың теңге;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20 799 мың теңге.";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Қарасай ауданы Райымбек ауылдық округінің 2020-2022 жылдарға арналған бюджеті тиісінше осы шешімнің 13, 14, 15-қосымшаларына сәйкес, оның ішінде 2020 жылға келесі көлемдерде бекітілсін: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1 262 400 мың теңге, оның ішінде: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1 069 346 мың теңге;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193 054 мың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1 334 121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71 721 мың теңге;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71 721 мың теңге.";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Қарасай ауданы Бірінші май ауылдық округінің 2020-2022 жылдарға арналған бюджеті тиісінше осы шешімнің 16, 17, 18-қосымшаларына сәйкес, оның ішінде 2020 жылға келесі көлемдерде бекітілсін: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103 814 мың теңге, оның ішінде: 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26 345 мың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77 469 мың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112 044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8 230 мың теңге; 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8 230 мың теңге.";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Қарасай ауданы Жандосов ауылдық округінің 2020-2022 жылдарға арналған бюджеті тиісінше осы шешімнің 19, 20, 21-қосымшаларына сәйкес, оның ішінде 2020 жылға келесі көлемдерде бекітілсін: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62 910 мың теңге, оның ішінде: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49 395 мың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13 515 мың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82 954 мың теңге;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20 044 мың теңге;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20 044 мың теңге.";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Қарасай ауданы Ұмтыл ауылдық округінің 2020-2022 жылдарға арналған бюджеті тиісінше осы шешімнің 22, 23, 24-қосымшаларына сәйкес, оның ішінде 2020 жылға келесі көлемдерде бекітілсін: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116 179 мың теңге, оның ішінде: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87 806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28 373 мың теңге;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119 778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3 599 мың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3 599 мың теңге.";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Қарасай ауданы Шамалған ауылдық округінің 2020-2022 жылдарға арналған бюджеті тиісінше осы шешімнің 25, 26, 27-қосымшаларына сәйкес, оның ішінде 2020 жылға келесі көлемдерде бекітілсін: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386 498 мың теңге, оның ішінде: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146 432 мың теңге;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240 066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433 683 мың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47 185 мың теңге;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47 185 мың теңге.";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Қарасай ауданы Іргелі ауылдық округінің 2020-2022 жылдарға арналған бюджеті тиісінше осы шешімнің 28, 29, 30-қосымшаларына сәйкес, оның ішінде 2020 жылға келесі көлемдерде бекітілсін: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233 055 мың теңге, оның ішінде: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188 985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44 070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257 665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24 610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24 610 мың теңге.";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Қарасай ауданы Әйтей ауылдық округінің 2020-2022 жылдарға арналған бюджеті тиісінше осы шешімнің 31, 32, 33-қосымшаларына сәйкес, оның ішінде 2020 жылға келесі көлемдерде бекітілсін: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95 766 мың теңге, оның ішінде: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39 414 мың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56 352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107 213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қаржы активтерімен операциялар бойынша сальдо 0 теңге;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бюджет тапшылығы (профициті) (-) 11 447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11 447 мың теңге.".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баяндалсын.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Қарасай аудандық мәслихатыңың "Экономика, бюджет, жұмыспен қамту, кәсіпкерлік пен әлеуметтік инфрақұрылымдарды дамыту жөніндегі" тұрақты комиссиясына жүктелсін.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Кулиева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Қарасай аудандық мәслихат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1-қосымша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Қаскелең қаласының 2020 жылға арналған бюджеті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1 449 682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668 728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243 613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415 499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66 238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300 745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570"/>
        <w:gridCol w:w="12"/>
        <w:gridCol w:w="743"/>
        <w:gridCol w:w="1568"/>
        <w:gridCol w:w="1568"/>
        <w:gridCol w:w="1802"/>
        <w:gridCol w:w="1836"/>
        <w:gridCol w:w="3631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1 577 897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(мың теңге) 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 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8"/>
        <w:gridCol w:w="1409"/>
        <w:gridCol w:w="908"/>
        <w:gridCol w:w="1409"/>
        <w:gridCol w:w="3652"/>
        <w:gridCol w:w="401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  <w:tr>
        <w:trPr>
          <w:trHeight w:val="30" w:hRule="atLeast"/>
        </w:trPr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2"/>
        <w:gridCol w:w="932"/>
        <w:gridCol w:w="985"/>
        <w:gridCol w:w="3255"/>
        <w:gridCol w:w="6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6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4-қосымша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ауылдық округінің 2020 жылға арналған бюджеті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84 447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97 052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7-қосымша</w:t>
            </w:r>
          </w:p>
        </w:tc>
      </w:tr>
    </w:tbl>
    <w:bookmarkStart w:name="z113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Елтай ауылдық округінің 2020 жылға арналған бюджеті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156 226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10-қосымша</w:t>
            </w:r>
          </w:p>
        </w:tc>
      </w:tr>
    </w:tbl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Жібек жолы ауылдық округінің 2020 жылға арналған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185 539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79 993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206 338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39 108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13-қосымша</w:t>
            </w:r>
          </w:p>
        </w:tc>
      </w:tr>
    </w:tbl>
    <w:bookmarkStart w:name="z11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Райымбек ауылдық округінің 2020 жылға арналған бюджеті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6"/>
        <w:gridCol w:w="1469"/>
        <w:gridCol w:w="946"/>
        <w:gridCol w:w="4318"/>
        <w:gridCol w:w="46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1 262 400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1 069 346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912 749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153 372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18 716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128 132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3 225 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4"/>
        <w:gridCol w:w="1214"/>
        <w:gridCol w:w="5590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1 334 121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173 570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16-қосымша</w:t>
            </w:r>
          </w:p>
        </w:tc>
      </w:tr>
    </w:tbl>
    <w:bookmarkStart w:name="z122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Бірінші май ауылдық округінің 2020 жылға арналған бюджеті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103 814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 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112 044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35 623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35 623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19-қосымша</w:t>
            </w:r>
          </w:p>
        </w:tc>
      </w:tr>
    </w:tbl>
    <w:bookmarkStart w:name="z125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Жандосов ауылдық округінің 2020 жылға арналған бюджеті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8"/>
        <w:gridCol w:w="1298"/>
        <w:gridCol w:w="5978"/>
        <w:gridCol w:w="21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82 954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1"/>
        <w:gridCol w:w="481"/>
        <w:gridCol w:w="481"/>
        <w:gridCol w:w="481"/>
        <w:gridCol w:w="718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 аудандық мәслихатының 2020 жылғы 14 желтоқсандағы № 65-3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22-қосымша</w:t>
            </w:r>
          </w:p>
        </w:tc>
      </w:tr>
    </w:tbl>
    <w:bookmarkStart w:name="z128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Ұмтыл ауылдық округінің 2020 жылға арналған бюджеті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116 179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87 806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52 787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48 427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119 778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34 340 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34 340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55 702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9"/>
        <w:gridCol w:w="1534"/>
        <w:gridCol w:w="989"/>
        <w:gridCol w:w="1535"/>
        <w:gridCol w:w="3977"/>
        <w:gridCol w:w="32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3 599 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2020 жылғы 14 желтоқсандағы № 65-3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25-қосымша</w:t>
            </w:r>
          </w:p>
        </w:tc>
      </w:tr>
    </w:tbl>
    <w:bookmarkStart w:name="z13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Шамалған ауылдық округінің 2020 жылға арналған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386 498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111 448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92 496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433 683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143 775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16 329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113 793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28-қосымша</w:t>
            </w:r>
          </w:p>
        </w:tc>
      </w:tr>
    </w:tbl>
    <w:bookmarkStart w:name="z134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Іргелі ауылдық округінің 2020 жылға арналған бюджеті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569"/>
        <w:gridCol w:w="1011"/>
        <w:gridCol w:w="4612"/>
        <w:gridCol w:w="4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233 055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188 985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88 495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98 854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257 665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5 316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17 682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154 965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476"/>
        <w:gridCol w:w="476"/>
        <w:gridCol w:w="7107"/>
        <w:gridCol w:w="37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0"/>
        <w:gridCol w:w="639"/>
        <w:gridCol w:w="675"/>
        <w:gridCol w:w="2231"/>
        <w:gridCol w:w="42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14 желтоқсандағы № 65-3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аудандық мәслихатының 2020 жылғы 9 қаңтардағы № 51-3 шешіміне 31-қосымша</w:t>
            </w:r>
          </w:p>
        </w:tc>
      </w:tr>
    </w:tbl>
    <w:bookmarkStart w:name="z13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Әйтей ауылдық округінің 2020 жылға арналған бюджеті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644"/>
        <w:gridCol w:w="1059"/>
        <w:gridCol w:w="4834"/>
        <w:gridCol w:w="37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 Атауы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24 626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3"/>
        <w:gridCol w:w="5816"/>
        <w:gridCol w:w="24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107 213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33 280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келуді ұйымдастыру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28 298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592"/>
        <w:gridCol w:w="7179"/>
        <w:gridCol w:w="393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Бюджеттік кредиттерді өтеу</w:t>
            </w:r>
          </w:p>
        </w:tc>
        <w:tc>
          <w:tcPr>
            <w:tcW w:w="3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500"/>
        <w:gridCol w:w="7474"/>
        <w:gridCol w:w="33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1469"/>
        <w:gridCol w:w="3808"/>
        <w:gridCol w:w="3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3"/>
        <w:gridCol w:w="615"/>
        <w:gridCol w:w="615"/>
        <w:gridCol w:w="615"/>
        <w:gridCol w:w="2021"/>
        <w:gridCol w:w="409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Атауы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