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5d51" w14:textId="d7f5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бойынша салық салу объектісінің елді мекенде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2020 жылғы 30 қарашадағы № 388 қаулысы. Алматы облысы Әділет департаментінде 2020 жылы 30 қарашада № 5786 болып тіркелді. Күші жойылды - Алматы облысы Қарасай ауданы әкімдігінің 2026 жылғы 28 шілдедегі № 244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Қарасай ауданы әкімдігінің 28.07.2026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(2027 жылдың 1 қаңтарынан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Республикасының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бойынша салық салу объектісінің елді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"Қарасай аудандық қаржы бөлімі"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облысының Әділет департаментінде мемлекеттік тіркеуді;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оны ресми жариялағаннан кейін Қарасай ауданы әкімдігінің интернет-ресурсында орналастыруды қамтамасыз етсін.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Д.М.Сансызбаевқа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бекітілген жылдан кейінгі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Қаржы министрлігінің Мемлекеттік кірістер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 Алматы облысы бойынша мемлекеттік кірістер департаментінің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ауданы бойынша мемлекеттік кірістер басқармасы" республикалық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Жолдыбек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Қарасай ауданы әкімдігінің қаулысына қосымша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 № 388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Қарасай ауданы бойынша салық салу объектісінің елді мекенде орналасуын ескеретін аймаққа бөлу коэффициенті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Қошмамбет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 разъезі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Құрқұдық разъезі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разъезд бекеті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 бекеті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Жармұхамбет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