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72d795" w14:textId="f72d79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Қарасай ауданы бойынша салық салу объектісінің елді мекенде орналасуын ескеретін аймаққа бөлу коэффициентін бекіту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Алматы облысы Қарасай ауданы әкімдігінің 2020 жылғы 30 қарашадағы № 388 қаулысы. Алматы облысы Әділет департаментінде 2020 жылы 30 қарашада № 5786 болып тіркелді. Күші жойылды - Алматы облысы Қарасай ауданы әкімдігінің 2026 жылғы 28 шілдедегі № 244 қаулысымен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Алматы облысы Қарасай ауданы әкімдігінің 28.07.2026 </w:t>
      </w:r>
      <w:r>
        <w:rPr>
          <w:rFonts w:ascii="Times New Roman"/>
          <w:b w:val="false"/>
          <w:i w:val="false"/>
          <w:color w:val="ff0000"/>
          <w:sz w:val="28"/>
        </w:rPr>
        <w:t>№ 244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 (2027 жылдың 1 қаңтарынан бастап қолданысқа енгізіледі).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"Салық және бюджетке төленетін басқа да міндетті төлемдер туралы (Салық Кодексі)" 2017 жылғы 25 желтоқсандағы Қазақстан Республикасының Кодексінің 529-бабының </w:t>
      </w:r>
      <w:r>
        <w:rPr>
          <w:rFonts w:ascii="Times New Roman"/>
          <w:b w:val="false"/>
          <w:i w:val="false"/>
          <w:color w:val="000000"/>
          <w:sz w:val="28"/>
        </w:rPr>
        <w:t>6-тармағына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"Қазақстан Республикасындағы жергілікті мемлекеттік басқару және өзін-өзі басқару туралы" 2001 жылғы 23 қаңтардағы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31-бабына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Қарасай ауданының әкімдігі ҚАУЛЫ ЕТЕДІ:</w:t>
      </w:r>
    </w:p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Қарасай ауданы бойынша салық салу объектісінің елді мекенде орналасуын ескеретін аймаққа бөлу коэффициенті осы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бекітілсін.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"Қарасай аудандық қаржы бөлімі" мемлекеттік мекемесі Қазақстан Республикасының заңнамасында белгіленген тәртіппен: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қаулыны Алматы облысының Әділет департаментінде мемлекеттік тіркеуді;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осы қаулыны оны ресми жариялағаннан кейін Қарасай ауданы әкімдігінің интернет-ресурсында орналастыруды қамтамасыз етсін. 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аудан әкімінің орынбасары Д.М.Сансызбаевқа жүктелсін.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әділет органдарында мемлекеттік тіркелген күннен бастап күшіне енеді және бекітілген жылдан кейінгі жылдың 1 қаңтарынан бастап қолданысқа енгізіледі.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Қарасай ауданының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Далабаев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"КЕЛІСІЛДІ"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"Қазақстан Республикасы Қаржы министрлігінің Мемлекеттік кірістер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комитеті Алматы облысы бойынша мемлекеттік кірістер департаментінің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Қарасай ауданы бойынша мемлекеттік кірістер басқармасы" республикалық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мемлекеттік мекемесінің басшысы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Жолдыбек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Қарасай ауданы әкімдігінің қаулысына қосымша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2020 жылғы 30 қарашасы № 388</w:t>
            </w:r>
          </w:p>
        </w:tc>
      </w:tr>
    </w:tbl>
    <w:bookmarkStart w:name="z24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Қарасай ауданы бойынша салық салу объектісінің елді мекенде орналасуын ескеретін аймаққа бөлу коэффициенті</w:t>
      </w:r>
    </w:p>
    <w:bookmarkEnd w:id="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 салу объектісінің орналасқан жері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Аймаққа бөлу коэффициенті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 ауылдық округі: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Батан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Ұлан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Қошмамбет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Ұмтыл ауылдық округі: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Алмалыбақ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Жалпақсай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Мерей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Көлді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Жібек жолы ауылдық округі: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Жібек жолы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Көлащы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Тұрар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Жыңғылды разъезі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Құрқұдық разъезі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Бірінші май ауылдық округі: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Бекболат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Қайнар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Сауыншы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Шамалған ауылдық округі: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Шамалған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Айқым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Әйтей ауылдық округі: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Әйтей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Еңбекші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Құмарал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Үштерек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Сауыншы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Жандосов ауылдық округі: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Жандосов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Қайрат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Іргелі ауылдық округі: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Іргелі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Көксай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Кемертоған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Қаскелең қаласы: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Қаскелең қаласы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Көктөбе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Райымбек ауылдық округі: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Бұлақты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Долан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Құмтоған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Қырғауылды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Жаңатұрмыс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Райымбек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Елтай ауылдық округі: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71 разъезд бекеті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Ақсеңгір бекеті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Береке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Елтай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Жармұхамбет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Исаев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Қаратөбе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Көктоған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Көкөзек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