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809e" w14:textId="6078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2020 жылғы 9 қаңтардағы № 50-226 "Іле ауданының Боралдай кенті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22 қыркүйектегі № 64-257 шешімі. Алматы облысы Әділет департаментінде 2020 жылы 29 қыркүйекте № 5678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2020-2022 жылдарға арналған бюджеттері туралы" 2020 жылғы 9 қаңтардағы № 50-226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Боралдай кентінің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440 094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188 837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251 257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489 231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49 137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49 137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Ащыбұлақ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210 840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114 922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95 918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220 626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9 786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9 786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Байсерке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261 856 мың теңге,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220 714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41 142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314 254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52 398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52 398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Жетіген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158 047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70 883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87 164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173 395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15 348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15 348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Күрті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68 827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7 851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60 976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71 148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2 321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2 321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Чапаев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151 331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33 999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117 332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158 933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7 602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7 602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Энергетический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290 637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244 630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46 007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329 285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38 648 мыңтеңге;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38 648 мың теңге.".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 жаңа редакцияда баяндалсын.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2020 жылғы 22 қыркүйектегі № 64-257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1-қосымша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2020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22 қыркүйектегі № 64-257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4-қосымша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2020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22 қыркүйектегі № 64-257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7-қосымша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2020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22 қыркүйектегі № 64-257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10-қосымша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2020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22 қыркүйектегі № 64-257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19-қосымша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2020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3 896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22 қыркүйектегі № 64-257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25-қосымша</w:t>
            </w:r>
          </w:p>
        </w:tc>
      </w:tr>
    </w:tbl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22 қыркүйектегі № 64-257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28-қосымша</w:t>
            </w:r>
          </w:p>
        </w:tc>
      </w:tr>
    </w:tbl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2020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