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62514" w14:textId="cb625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Іле ауданының Боралдай кенті және ауылдық округтерінің 2020-2022 жылдарға арналған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Іле аудандық мәслихатының 2020 жылғы 9 қаңтардағы № 50-226 шешімі. Алматы облысы Әділет департаментінде 2020 жылы 17 қаңтарда № 5402 болып тіркелді.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01.01.2020 бастап қолданысқа енгізіледі – осы шешімнің </w:t>
      </w:r>
      <w:r>
        <w:rPr>
          <w:rFonts w:ascii="Times New Roman"/>
          <w:b w:val="false"/>
          <w:i w:val="false"/>
          <w:color w:val="ff0000"/>
          <w:sz w:val="28"/>
        </w:rPr>
        <w:t>13</w:t>
      </w:r>
      <w:r>
        <w:rPr>
          <w:rFonts w:ascii="Times New Roman"/>
          <w:b w:val="false"/>
          <w:i w:val="false"/>
          <w:color w:val="ff0000"/>
          <w:sz w:val="28"/>
        </w:rPr>
        <w:t>-тармағымен.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кодексiнің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Іле аудандық мәслихаты ШЕШIМ ҚАБЫЛДАДЫ: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Боралдай кентінің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2020 жылға келесі көлемдерде бекітілсін: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454 081 мың теңге, оның ішінде: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188 837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265 244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503 218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қаржы активтерімен операциялар бойынша сальдо 0 теңге;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бюджет тапшылығы (профициті) (-) 49 137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49 137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Алматы облысы Іле аудандық мәслихатының 20.12.2020 </w:t>
      </w:r>
      <w:r>
        <w:rPr>
          <w:rFonts w:ascii="Times New Roman"/>
          <w:b w:val="false"/>
          <w:i w:val="false"/>
          <w:color w:val="000000"/>
          <w:sz w:val="28"/>
        </w:rPr>
        <w:t>№ 68-269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2020-2022 жылдарға арналған Ащыбұлақ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2020 жылға келесі көлемдерде бекітілсін: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247 534 мың теңге, оның ішінде: 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түсімдері 154 922 мың теңге;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92 612 мың теңге;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257 320 мың теңге;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қаржы активтерімен операциялар бойынша сальдо 0 теңге;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бюджет тапшылығы (профициті) (-) 9 786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9 786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тармақ жаңа редакцияда – Алматы облысы Іле аудандық мәслихатының 20.12.2020 </w:t>
      </w:r>
      <w:r>
        <w:rPr>
          <w:rFonts w:ascii="Times New Roman"/>
          <w:b w:val="false"/>
          <w:i w:val="false"/>
          <w:color w:val="000000"/>
          <w:sz w:val="28"/>
        </w:rPr>
        <w:t>№ 68-269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2020-2022 жылдарға арналған Байсерке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2020 жылға келесі көлемдерде бекітілсін: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295 004 мың теңге, оның ішінде: 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түсімдері 263 765 мың теңге;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31 239 мың теңге;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347 402 мың теңге;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қаржы активтерімен операциялар бойынша сальдо 0 теңге;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бюджет тапшылығы (профициті) (-) 52 398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52 398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 жаңа редакцияда – Алматы облысы Іле аудандық мәслихатының 20.12.2020 </w:t>
      </w:r>
      <w:r>
        <w:rPr>
          <w:rFonts w:ascii="Times New Roman"/>
          <w:b w:val="false"/>
          <w:i w:val="false"/>
          <w:color w:val="000000"/>
          <w:sz w:val="28"/>
        </w:rPr>
        <w:t>№ 68-269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2020-2022 жылдарға арналған Жетіген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2020 жылға келесі көлемдерде бекітілсін:</w:t>
      </w:r>
    </w:p>
    <w:bookmarkEnd w:id="20"/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170 492 мың теңге, оның ішінде: 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түсімдері 81 328 мың теңге;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89 164 мың теңге;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185 840 мың теңге;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қаржы активтерімен операциялар бойынша сальдо 0 теңге;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бюджет тапшылығы (профициті) (-) 15 348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15 348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 тармақ жаңа редакцияда – Алматы облысы Іле аудандық мәслихатының 20.12.2020 </w:t>
      </w:r>
      <w:r>
        <w:rPr>
          <w:rFonts w:ascii="Times New Roman"/>
          <w:b w:val="false"/>
          <w:i w:val="false"/>
          <w:color w:val="000000"/>
          <w:sz w:val="28"/>
        </w:rPr>
        <w:t>№ 68-269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2020-2022 жылдарға арналған КазЦИК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2020 жылға келесі көлемдерде бекітілсін:</w:t>
      </w:r>
    </w:p>
    <w:bookmarkEnd w:id="26"/>
    <w:bookmarkStart w:name="z4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100 358 мың теңге, оның ішінде: 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түсімдері 95 042 мың теңге;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5 316 мың теңге;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123 462 мың теңге;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қаржы активтерімен операциялар бойынша сальдо 0 теңге;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(-) 23 104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23 104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тармақ жаңа редакцияда – Алматы облысы Іле аудандық мәслихатының 18.11.2020 </w:t>
      </w:r>
      <w:r>
        <w:rPr>
          <w:rFonts w:ascii="Times New Roman"/>
          <w:b w:val="false"/>
          <w:i w:val="false"/>
          <w:color w:val="000000"/>
          <w:sz w:val="28"/>
        </w:rPr>
        <w:t>№ 66-265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2020-2022 жылдарға арналған Қараой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2020 жылға келесі көлемдерде бекітілсін:</w:t>
      </w:r>
    </w:p>
    <w:bookmarkEnd w:id="32"/>
    <w:bookmarkStart w:name="z5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259 634 мың теңге, оның ішінде: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түсімдері 49 569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210 065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268 529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қаржы активтерімен операциялар бойынша сальдо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бюджет тапшылығы (профициті) (-) 8 895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8 895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 тармақ жаңа редакцияда – Алматы облысы Іле аудандық мәслихатының 20.12.2020 </w:t>
      </w:r>
      <w:r>
        <w:rPr>
          <w:rFonts w:ascii="Times New Roman"/>
          <w:b w:val="false"/>
          <w:i w:val="false"/>
          <w:color w:val="000000"/>
          <w:sz w:val="28"/>
        </w:rPr>
        <w:t>№ 68-269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2020-2022 жылдарға арналған Күрті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2020 жылға келесі көлемдерде бекітілсін:</w:t>
      </w:r>
    </w:p>
    <w:bookmarkEnd w:id="34"/>
    <w:bookmarkStart w:name="z6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69 327 мың теңге, оның ішінде: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түсімдері 8 351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60 976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71 648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қаржы активтерімен операциялар бойынша сальдо 0теңге;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бюджет тапшылығы (профициті) (-) 2 321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2 321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 тармақ жаңа редакцияда – Алматы облысы Іле аудандық мәслихатының 18.11.2020 </w:t>
      </w:r>
      <w:r>
        <w:rPr>
          <w:rFonts w:ascii="Times New Roman"/>
          <w:b w:val="false"/>
          <w:i w:val="false"/>
          <w:color w:val="000000"/>
          <w:sz w:val="28"/>
        </w:rPr>
        <w:t>№ 66-265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2020-2022 жылдарға арналған Междуреченский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2020 жылға келесі көлемдерде бекітілсін:</w:t>
      </w:r>
    </w:p>
    <w:bookmarkEnd w:id="36"/>
    <w:bookmarkStart w:name="z7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94 657 мың теңге, оның ішінде:</w:t>
      </w:r>
    </w:p>
    <w:bookmarkEnd w:id="37"/>
    <w:bookmarkStart w:name="z6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түсімдері 38 104 мың теңге;</w:t>
      </w:r>
    </w:p>
    <w:bookmarkEnd w:id="38"/>
    <w:bookmarkStart w:name="z6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56 553 мың теңге;</w:t>
      </w:r>
    </w:p>
    <w:bookmarkEnd w:id="39"/>
    <w:bookmarkStart w:name="z7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106 224 мың теңге;</w:t>
      </w:r>
    </w:p>
    <w:bookmarkEnd w:id="40"/>
    <w:bookmarkStart w:name="z7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қаржы активтерімен операциялар бойынша сальдо 0 теңге; 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бюджет тапшылығы (профициті) (-) 11 567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11 567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 тармақ жаңа редакцияда – Алматы облысы Іле аудандық мәслихатының 18.11.2020 </w:t>
      </w:r>
      <w:r>
        <w:rPr>
          <w:rFonts w:ascii="Times New Roman"/>
          <w:b w:val="false"/>
          <w:i w:val="false"/>
          <w:color w:val="000000"/>
          <w:sz w:val="28"/>
        </w:rPr>
        <w:t>№ 66-265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2020-2022 жылдарға арналған Чапаев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2020 жылға келесі көлемдерде бекітілсін:</w:t>
      </w:r>
    </w:p>
    <w:bookmarkEnd w:id="42"/>
    <w:bookmarkStart w:name="z8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165 571 мың теңге, оның ішінде: 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түсімдері 35 299 мың теңге;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130 272 мың теңге;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173 173 мың теңге;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қаржы активтерімен операциялар бойынша сальдо 0 теңге; 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бюджет тапшылығы (профициті) (-) 7 602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7 602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 тармақ жаңа редакцияда – Алматы облысы Іле аудандық мәслихатының 20.12.2020 </w:t>
      </w:r>
      <w:r>
        <w:rPr>
          <w:rFonts w:ascii="Times New Roman"/>
          <w:b w:val="false"/>
          <w:i w:val="false"/>
          <w:color w:val="000000"/>
          <w:sz w:val="28"/>
        </w:rPr>
        <w:t>№ 68-269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2020-2022 жылдарға арналған Энергетический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2020 жылға келесі көлемдерде бекітілсін:</w:t>
      </w:r>
    </w:p>
    <w:bookmarkEnd w:id="48"/>
    <w:bookmarkStart w:name="z8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306 847 мың теңге, оның ішінде: 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түсімдері 262 174 мың теңге;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44 673 мың теңге;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345 495 мың теңге;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қаржы активтерімен операциялар бойынша сальдо 0 теңге; 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бюджет тапшылығы (профициті) (-) 38 648 мыңтеңге;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38 648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 тармақ жаңа редакцияда – Алматы облысы Іле аудандық мәслихатының 20.12.2020 </w:t>
      </w:r>
      <w:r>
        <w:rPr>
          <w:rFonts w:ascii="Times New Roman"/>
          <w:b w:val="false"/>
          <w:i w:val="false"/>
          <w:color w:val="000000"/>
          <w:sz w:val="28"/>
        </w:rPr>
        <w:t>№ 68-269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2020 жылға арналған Боралдай кенті және ауылдық округтерінің бюджеттерінде бюджеттік алып қоюлардың көлемдері 35 797 мың теңге сомасында көзделсін, оның ішінде:</w:t>
      </w:r>
    </w:p>
    <w:bookmarkEnd w:id="54"/>
    <w:bookmarkStart w:name="z9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Байсерке ауылдық округі 2 295 мың теңге;</w:t>
      </w:r>
    </w:p>
    <w:bookmarkEnd w:id="55"/>
    <w:bookmarkStart w:name="z9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Энергетический ауылдық округі 33 502 мың теңге.</w:t>
      </w:r>
    </w:p>
    <w:bookmarkEnd w:id="56"/>
    <w:bookmarkStart w:name="z9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Осы шешімнің орындалуын бақылау Іле аудандық мәслихатының "Бюджет, әлеуметтік-экономикалық даму, көлік, құрылыс, байланыс, өнеркәсіп, ауыл шаруашылығы, жер қатынастары және кәсіпкерлік мәселелері жөніндегі" тұрақты комиссиясына жүктелсін.</w:t>
      </w:r>
    </w:p>
    <w:bookmarkEnd w:id="57"/>
    <w:bookmarkStart w:name="z9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Осы шешім 2020 жылдың 1 қаңтарынан бастап қолданысқа енгізіледі.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Іле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Ерубаева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Іле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2020 жылғы 9 қаңтардағы № 50-226 шешіміне қосымша</w:t>
            </w:r>
          </w:p>
        </w:tc>
      </w:tr>
    </w:tbl>
    <w:bookmarkStart w:name="z99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Іле ауданы Боралдай кентінің 2020 жылға арналған бюджеті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Алматы облысы Іле аудандық мәслихатының 20.12.2020 </w:t>
      </w:r>
      <w:r>
        <w:rPr>
          <w:rFonts w:ascii="Times New Roman"/>
          <w:b w:val="false"/>
          <w:i w:val="false"/>
          <w:color w:val="ff0000"/>
          <w:sz w:val="28"/>
        </w:rPr>
        <w:t>№ 68-269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541"/>
        <w:gridCol w:w="993"/>
        <w:gridCol w:w="218"/>
        <w:gridCol w:w="4531"/>
        <w:gridCol w:w="40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454 081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188 837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124 924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124 924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62 906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48 181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265 244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265 244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265 244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593"/>
        <w:gridCol w:w="1250"/>
        <w:gridCol w:w="1250"/>
        <w:gridCol w:w="130"/>
        <w:gridCol w:w="5754"/>
        <w:gridCol w:w="240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503 218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105 092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105 092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105 092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45 854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59 128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247 400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246 200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246 200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246 200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86 879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82 586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82 586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50 267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1637"/>
        <w:gridCol w:w="1055"/>
        <w:gridCol w:w="232"/>
        <w:gridCol w:w="4243"/>
        <w:gridCol w:w="40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-49 137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49 137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49 137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49 137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1"/>
        <w:gridCol w:w="928"/>
        <w:gridCol w:w="1957"/>
        <w:gridCol w:w="1957"/>
        <w:gridCol w:w="204"/>
        <w:gridCol w:w="4197"/>
        <w:gridCol w:w="16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2020 жылғы 9 қаңтардағы № 50-226 шешіміне 2-қосымша</w:t>
            </w:r>
          </w:p>
        </w:tc>
      </w:tr>
    </w:tbl>
    <w:bookmarkStart w:name="z101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Іле ауданы Боралдай кентінің 2021 жылға арналған бюджеті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541"/>
        <w:gridCol w:w="993"/>
        <w:gridCol w:w="218"/>
        <w:gridCol w:w="4531"/>
        <w:gridCol w:w="40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343 686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292 724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168 663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168 663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123 340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6 991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109 566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50 962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50 962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593"/>
        <w:gridCol w:w="1250"/>
        <w:gridCol w:w="1250"/>
        <w:gridCol w:w="130"/>
        <w:gridCol w:w="5754"/>
        <w:gridCol w:w="240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343 686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228 322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224 915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224 915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224 915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48 636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48 636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48 636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0"/>
        <w:gridCol w:w="2002"/>
        <w:gridCol w:w="1290"/>
        <w:gridCol w:w="283"/>
        <w:gridCol w:w="5190"/>
        <w:gridCol w:w="22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1"/>
        <w:gridCol w:w="928"/>
        <w:gridCol w:w="1957"/>
        <w:gridCol w:w="1957"/>
        <w:gridCol w:w="204"/>
        <w:gridCol w:w="4197"/>
        <w:gridCol w:w="16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2020 жылғы 9 қаңтардағы № 50-226 шешіміне 3- қосымша</w:t>
            </w:r>
          </w:p>
        </w:tc>
      </w:tr>
    </w:tbl>
    <w:bookmarkStart w:name="z103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Іле ауданы Боралдай кентінің 2022 жылға арналған бюджеті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541"/>
        <w:gridCol w:w="993"/>
        <w:gridCol w:w="218"/>
        <w:gridCol w:w="4531"/>
        <w:gridCol w:w="40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365 903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304 432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175 409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175 409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128 273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7 271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113 948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61 471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61 471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593"/>
        <w:gridCol w:w="1250"/>
        <w:gridCol w:w="1250"/>
        <w:gridCol w:w="130"/>
        <w:gridCol w:w="5754"/>
        <w:gridCol w:w="240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365 903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48 280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48 280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48 280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38 280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237 455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233 912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233 912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233 912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50 581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50 581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50 581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0"/>
        <w:gridCol w:w="2002"/>
        <w:gridCol w:w="1290"/>
        <w:gridCol w:w="283"/>
        <w:gridCol w:w="5190"/>
        <w:gridCol w:w="22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1"/>
        <w:gridCol w:w="928"/>
        <w:gridCol w:w="1957"/>
        <w:gridCol w:w="1957"/>
        <w:gridCol w:w="204"/>
        <w:gridCol w:w="4197"/>
        <w:gridCol w:w="16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2020 жылғы 9 қаңтардағы № 50-226 шешіміне 4-қосымша</w:t>
            </w:r>
          </w:p>
        </w:tc>
      </w:tr>
    </w:tbl>
    <w:bookmarkStart w:name="z105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Ащыбұлақ ауылдық округінің 2020 жылға арналған бюджеті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– Алматы облысы Іле аудандық мәслихатының 20.12.2020 </w:t>
      </w:r>
      <w:r>
        <w:rPr>
          <w:rFonts w:ascii="Times New Roman"/>
          <w:b w:val="false"/>
          <w:i w:val="false"/>
          <w:color w:val="ff0000"/>
          <w:sz w:val="28"/>
        </w:rPr>
        <w:t>№ 68-269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541"/>
        <w:gridCol w:w="993"/>
        <w:gridCol w:w="218"/>
        <w:gridCol w:w="4531"/>
        <w:gridCol w:w="40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247 534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154 922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63 329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63 329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89 985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72 668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92 612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92 612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593"/>
        <w:gridCol w:w="1250"/>
        <w:gridCol w:w="1250"/>
        <w:gridCol w:w="130"/>
        <w:gridCol w:w="5754"/>
        <w:gridCol w:w="240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257 320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46 408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46 408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46 408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46 220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95 389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71 601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71 601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71 601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7"/>
        <w:gridCol w:w="1719"/>
        <w:gridCol w:w="1107"/>
        <w:gridCol w:w="243"/>
        <w:gridCol w:w="4455"/>
        <w:gridCol w:w="3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-9 786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9 786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9 786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9 786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1"/>
        <w:gridCol w:w="928"/>
        <w:gridCol w:w="1957"/>
        <w:gridCol w:w="1957"/>
        <w:gridCol w:w="204"/>
        <w:gridCol w:w="4197"/>
        <w:gridCol w:w="16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2020 жылғы 9 қаңтардағы № 50-226 шешіміне 5-қосымша</w:t>
            </w:r>
          </w:p>
        </w:tc>
      </w:tr>
    </w:tbl>
    <w:bookmarkStart w:name="z107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Ащыбұлақ ауылдық округінің 2021 жылға арналған бюджеті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541"/>
        <w:gridCol w:w="993"/>
        <w:gridCol w:w="218"/>
        <w:gridCol w:w="4531"/>
        <w:gridCol w:w="40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251 768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225 897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83 881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83 881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139 489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11 476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120 415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25 871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25 871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593"/>
        <w:gridCol w:w="1250"/>
        <w:gridCol w:w="1250"/>
        <w:gridCol w:w="130"/>
        <w:gridCol w:w="5754"/>
        <w:gridCol w:w="240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251 768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37 963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37 963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37 963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37 963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121 197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75 382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75 382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75 382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45 815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45 815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45 815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37 532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37 532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37 532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25 418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0"/>
        <w:gridCol w:w="2002"/>
        <w:gridCol w:w="1290"/>
        <w:gridCol w:w="283"/>
        <w:gridCol w:w="5190"/>
        <w:gridCol w:w="22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1"/>
        <w:gridCol w:w="928"/>
        <w:gridCol w:w="1957"/>
        <w:gridCol w:w="1957"/>
        <w:gridCol w:w="204"/>
        <w:gridCol w:w="4197"/>
        <w:gridCol w:w="16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2020 жылғы 9 қаңтардағы № 50-226 шешіміне 6-қосымша</w:t>
            </w:r>
          </w:p>
        </w:tc>
      </w:tr>
    </w:tbl>
    <w:bookmarkStart w:name="z109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Ащыбұлақ ауылдық округінің 2022 жылға арналған бюджеті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541"/>
        <w:gridCol w:w="993"/>
        <w:gridCol w:w="218"/>
        <w:gridCol w:w="4531"/>
        <w:gridCol w:w="40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261 838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234 933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87 237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87 237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145 068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125 231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26 906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26 906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593"/>
        <w:gridCol w:w="1250"/>
        <w:gridCol w:w="1250"/>
        <w:gridCol w:w="130"/>
        <w:gridCol w:w="5754"/>
        <w:gridCol w:w="240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261 838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47 964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47 964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47 964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37 964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126 045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78 397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78 397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78 397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47 648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47 648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47 648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39 032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39 032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39 032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0"/>
        <w:gridCol w:w="2002"/>
        <w:gridCol w:w="1290"/>
        <w:gridCol w:w="283"/>
        <w:gridCol w:w="5190"/>
        <w:gridCol w:w="22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1"/>
        <w:gridCol w:w="928"/>
        <w:gridCol w:w="1957"/>
        <w:gridCol w:w="1957"/>
        <w:gridCol w:w="204"/>
        <w:gridCol w:w="4197"/>
        <w:gridCol w:w="16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2020 жылғы 9 қаңтардағы № 50-226 шешіміне 7-қосымша</w:t>
            </w:r>
          </w:p>
        </w:tc>
      </w:tr>
    </w:tbl>
    <w:bookmarkStart w:name="z111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Байсерке ауылдық округінің 2020 жылға арналған бюджеті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– Алматы облысы Іле аудандық мәслихатының 20.12.2020 </w:t>
      </w:r>
      <w:r>
        <w:rPr>
          <w:rFonts w:ascii="Times New Roman"/>
          <w:b w:val="false"/>
          <w:i w:val="false"/>
          <w:color w:val="ff0000"/>
          <w:sz w:val="28"/>
        </w:rPr>
        <w:t>№ 68-269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541"/>
        <w:gridCol w:w="993"/>
        <w:gridCol w:w="218"/>
        <w:gridCol w:w="4531"/>
        <w:gridCol w:w="40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295 004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263 765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117 262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117 262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138 319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113 395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31 239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31 239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593"/>
        <w:gridCol w:w="1250"/>
        <w:gridCol w:w="1250"/>
        <w:gridCol w:w="130"/>
        <w:gridCol w:w="5754"/>
        <w:gridCol w:w="240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347 402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49 812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49 812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49 812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49 234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59 226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55 021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55 021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55 021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107 514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81 551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81 551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46 112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78 338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78 338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78 338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78 335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1637"/>
        <w:gridCol w:w="1055"/>
        <w:gridCol w:w="232"/>
        <w:gridCol w:w="4243"/>
        <w:gridCol w:w="40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-52 398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52 398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52 398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52 398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1"/>
        <w:gridCol w:w="928"/>
        <w:gridCol w:w="1957"/>
        <w:gridCol w:w="1957"/>
        <w:gridCol w:w="204"/>
        <w:gridCol w:w="4197"/>
        <w:gridCol w:w="16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2020 жылғы 9 қаңтардағы № 50-226 шешіміне 8-қосымша</w:t>
            </w:r>
          </w:p>
        </w:tc>
      </w:tr>
    </w:tbl>
    <w:bookmarkStart w:name="z113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Байсерке ауылдық округінің 2021 жылға арналған бюджеті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541"/>
        <w:gridCol w:w="993"/>
        <w:gridCol w:w="218"/>
        <w:gridCol w:w="4531"/>
        <w:gridCol w:w="40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328 745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299 944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149 824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149 824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143 914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123 525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6 206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6 206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28 801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28 801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593"/>
        <w:gridCol w:w="1250"/>
        <w:gridCol w:w="1250"/>
        <w:gridCol w:w="130"/>
        <w:gridCol w:w="5754"/>
        <w:gridCol w:w="240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328 745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59 664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59 664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59 664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59 664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63 770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48 963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48 963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48 963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37 135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116 091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116 091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116 091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1"/>
        <w:gridCol w:w="928"/>
        <w:gridCol w:w="1957"/>
        <w:gridCol w:w="1957"/>
        <w:gridCol w:w="204"/>
        <w:gridCol w:w="4197"/>
        <w:gridCol w:w="16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2020 жылғы 9 қаңтардағы № 50-226 шешіміне 9-қосымша</w:t>
            </w:r>
          </w:p>
        </w:tc>
      </w:tr>
    </w:tbl>
    <w:bookmarkStart w:name="z115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Байсерке ауылдық округінің 2022 жылға арналған бюджеті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541"/>
        <w:gridCol w:w="993"/>
        <w:gridCol w:w="218"/>
        <w:gridCol w:w="4531"/>
        <w:gridCol w:w="40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341 894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311 940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155 817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155 817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149 669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15 336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128 466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593"/>
        <w:gridCol w:w="1250"/>
        <w:gridCol w:w="1250"/>
        <w:gridCol w:w="130"/>
        <w:gridCol w:w="5754"/>
        <w:gridCol w:w="240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341 894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49 664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49 664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49 664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39 664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66 320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50 921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50 921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50 921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63 447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63 447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63 447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38 620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133 121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133 121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133 121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0"/>
        <w:gridCol w:w="2002"/>
        <w:gridCol w:w="1290"/>
        <w:gridCol w:w="283"/>
        <w:gridCol w:w="5190"/>
        <w:gridCol w:w="22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1"/>
        <w:gridCol w:w="928"/>
        <w:gridCol w:w="1957"/>
        <w:gridCol w:w="1957"/>
        <w:gridCol w:w="204"/>
        <w:gridCol w:w="4197"/>
        <w:gridCol w:w="16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2020 жылғы 9 қаңтардағы № 50-226 шешіміне 10-қосымша</w:t>
            </w:r>
          </w:p>
        </w:tc>
      </w:tr>
    </w:tbl>
    <w:bookmarkStart w:name="z117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Жетыген ауылдық округінің 2020 жылға арналған бюджеті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– Алматы облысы Іле аудандық мәслихатының 20.12.2020 </w:t>
      </w:r>
      <w:r>
        <w:rPr>
          <w:rFonts w:ascii="Times New Roman"/>
          <w:b w:val="false"/>
          <w:i w:val="false"/>
          <w:color w:val="ff0000"/>
          <w:sz w:val="28"/>
        </w:rPr>
        <w:t>№ 68-269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541"/>
        <w:gridCol w:w="993"/>
        <w:gridCol w:w="218"/>
        <w:gridCol w:w="4531"/>
        <w:gridCol w:w="40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170 492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81 328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29 131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29 131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51 944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89 164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89 164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593"/>
        <w:gridCol w:w="1250"/>
        <w:gridCol w:w="1250"/>
        <w:gridCol w:w="130"/>
        <w:gridCol w:w="5754"/>
        <w:gridCol w:w="240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185 840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46 531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46 531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46 531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46 421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68 369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60 877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60 877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60 877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42 709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26 066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26 066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1637"/>
        <w:gridCol w:w="1055"/>
        <w:gridCol w:w="232"/>
        <w:gridCol w:w="4243"/>
        <w:gridCol w:w="40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-15 348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15 348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15 348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15 348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1"/>
        <w:gridCol w:w="928"/>
        <w:gridCol w:w="1957"/>
        <w:gridCol w:w="1957"/>
        <w:gridCol w:w="204"/>
        <w:gridCol w:w="4197"/>
        <w:gridCol w:w="16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2020 жылғы 9 қаңтардағы № 50-226 шешіміне 11 - қосымша</w:t>
            </w:r>
          </w:p>
        </w:tc>
      </w:tr>
    </w:tbl>
    <w:bookmarkStart w:name="z119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Жетыген ауылдық округінің 2021 жылға арналған бюджеті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541"/>
        <w:gridCol w:w="993"/>
        <w:gridCol w:w="218"/>
        <w:gridCol w:w="4531"/>
        <w:gridCol w:w="40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184 063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119 058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79 720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8 851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66 782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593"/>
        <w:gridCol w:w="1250"/>
        <w:gridCol w:w="1250"/>
        <w:gridCol w:w="130"/>
        <w:gridCol w:w="5754"/>
        <w:gridCol w:w="240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184 063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58 756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58 756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58 756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58 756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71 665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55 536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55 536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55 536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33 576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33 576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33 576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2 318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0"/>
        <w:gridCol w:w="2002"/>
        <w:gridCol w:w="1290"/>
        <w:gridCol w:w="283"/>
        <w:gridCol w:w="5190"/>
        <w:gridCol w:w="22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1"/>
        <w:gridCol w:w="928"/>
        <w:gridCol w:w="1957"/>
        <w:gridCol w:w="1957"/>
        <w:gridCol w:w="204"/>
        <w:gridCol w:w="4197"/>
        <w:gridCol w:w="16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2020 жылғы 9 қаңтардағы № 50-226 шешіміне 12-қосымша</w:t>
            </w:r>
          </w:p>
        </w:tc>
      </w:tr>
    </w:tbl>
    <w:bookmarkStart w:name="z121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Жетыген ауылдық округінің 2022 жылға арналған бюджеті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541"/>
        <w:gridCol w:w="993"/>
        <w:gridCol w:w="218"/>
        <w:gridCol w:w="4531"/>
        <w:gridCol w:w="40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179 075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123 821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40 703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40 703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82 910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4 251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69 454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55 254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55 254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593"/>
        <w:gridCol w:w="1250"/>
        <w:gridCol w:w="1250"/>
        <w:gridCol w:w="130"/>
        <w:gridCol w:w="5754"/>
        <w:gridCol w:w="240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179 075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48 756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48 756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48 756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38 756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74 531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57 757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57 757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57 757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0"/>
        <w:gridCol w:w="2002"/>
        <w:gridCol w:w="1290"/>
        <w:gridCol w:w="283"/>
        <w:gridCol w:w="5190"/>
        <w:gridCol w:w="22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1"/>
        <w:gridCol w:w="928"/>
        <w:gridCol w:w="1957"/>
        <w:gridCol w:w="1957"/>
        <w:gridCol w:w="204"/>
        <w:gridCol w:w="4197"/>
        <w:gridCol w:w="16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2020 жылғы 9 қаңтардағы № 50-226 шешіміне 13-қосымша</w:t>
            </w:r>
          </w:p>
        </w:tc>
      </w:tr>
    </w:tbl>
    <w:bookmarkStart w:name="z123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КазЦик ауылдық округінің 2020 жылға арналған бюджеті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– Алматы облысы Іле аудандық мәслихатының 18.11.2020 </w:t>
      </w:r>
      <w:r>
        <w:rPr>
          <w:rFonts w:ascii="Times New Roman"/>
          <w:b w:val="false"/>
          <w:i w:val="false"/>
          <w:color w:val="ff0000"/>
          <w:sz w:val="28"/>
        </w:rPr>
        <w:t>№ 66-265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541"/>
        <w:gridCol w:w="993"/>
        <w:gridCol w:w="218"/>
        <w:gridCol w:w="4531"/>
        <w:gridCol w:w="40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100 358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95 042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41 828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41 828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51 913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2 039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45 820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5 316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5 316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593"/>
        <w:gridCol w:w="1250"/>
        <w:gridCol w:w="1250"/>
        <w:gridCol w:w="130"/>
        <w:gridCol w:w="5754"/>
        <w:gridCol w:w="240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123 462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33 409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31 545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31 545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31 545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1563"/>
        <w:gridCol w:w="1007"/>
        <w:gridCol w:w="221"/>
        <w:gridCol w:w="4052"/>
        <w:gridCol w:w="38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-23 104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23 104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23 104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23 104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5"/>
        <w:gridCol w:w="944"/>
        <w:gridCol w:w="1990"/>
        <w:gridCol w:w="1990"/>
        <w:gridCol w:w="4268"/>
        <w:gridCol w:w="16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2020 жылғы 9 қаңтардағы № 50-226 шешіміне 14-қосымша</w:t>
            </w:r>
          </w:p>
        </w:tc>
      </w:tr>
    </w:tbl>
    <w:bookmarkStart w:name="z125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КазЦик ауылдық округінің 2021 жылға арналған бюджеті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541"/>
        <w:gridCol w:w="993"/>
        <w:gridCol w:w="218"/>
        <w:gridCol w:w="4531"/>
        <w:gridCol w:w="40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163 358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100 838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61 601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61 601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38 577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33 884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62 520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62 520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593"/>
        <w:gridCol w:w="1250"/>
        <w:gridCol w:w="1250"/>
        <w:gridCol w:w="130"/>
        <w:gridCol w:w="5754"/>
        <w:gridCol w:w="240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163 358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99 876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99 876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99 876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312 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0"/>
        <w:gridCol w:w="2002"/>
        <w:gridCol w:w="1290"/>
        <w:gridCol w:w="283"/>
        <w:gridCol w:w="5190"/>
        <w:gridCol w:w="22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1"/>
        <w:gridCol w:w="928"/>
        <w:gridCol w:w="1957"/>
        <w:gridCol w:w="1957"/>
        <w:gridCol w:w="204"/>
        <w:gridCol w:w="4197"/>
        <w:gridCol w:w="16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2020 жылғы 9 қаңтардағы № 50-226 шешіміне 15-қосымша</w:t>
            </w:r>
          </w:p>
        </w:tc>
      </w:tr>
    </w:tbl>
    <w:bookmarkStart w:name="z127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КазЦик ауылдық округінің 2022 жылға арналған бюджеті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541"/>
        <w:gridCol w:w="993"/>
        <w:gridCol w:w="218"/>
        <w:gridCol w:w="4531"/>
        <w:gridCol w:w="40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119 639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104 871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64 066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64 066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40 119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593"/>
        <w:gridCol w:w="1250"/>
        <w:gridCol w:w="1250"/>
        <w:gridCol w:w="130"/>
        <w:gridCol w:w="5754"/>
        <w:gridCol w:w="240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0"/>
        <w:gridCol w:w="2002"/>
        <w:gridCol w:w="1290"/>
        <w:gridCol w:w="283"/>
        <w:gridCol w:w="5190"/>
        <w:gridCol w:w="22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1"/>
        <w:gridCol w:w="928"/>
        <w:gridCol w:w="1957"/>
        <w:gridCol w:w="1957"/>
        <w:gridCol w:w="204"/>
        <w:gridCol w:w="4197"/>
        <w:gridCol w:w="16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2020 жылғы 9 қаңтардағы №50-226 шешіміне 16-қосымша</w:t>
            </w:r>
          </w:p>
        </w:tc>
      </w:tr>
    </w:tbl>
    <w:bookmarkStart w:name="z129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Қараой ауылдық округінің 2020 жылға арналған бюджеті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– Алматы облысы Іле аудандық мәслихатының 20.12.2020 </w:t>
      </w:r>
      <w:r>
        <w:rPr>
          <w:rFonts w:ascii="Times New Roman"/>
          <w:b w:val="false"/>
          <w:i w:val="false"/>
          <w:color w:val="ff0000"/>
          <w:sz w:val="28"/>
        </w:rPr>
        <w:t>№ 68-269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541"/>
        <w:gridCol w:w="993"/>
        <w:gridCol w:w="218"/>
        <w:gridCol w:w="4531"/>
        <w:gridCol w:w="40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259 634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49 569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22 616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210 065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210 065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593"/>
        <w:gridCol w:w="1250"/>
        <w:gridCol w:w="1250"/>
        <w:gridCol w:w="130"/>
        <w:gridCol w:w="5754"/>
        <w:gridCol w:w="240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268 529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190 105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183 652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183 652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183 652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29 617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29 617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29 617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7"/>
        <w:gridCol w:w="1637"/>
        <w:gridCol w:w="1055"/>
        <w:gridCol w:w="232"/>
        <w:gridCol w:w="4243"/>
        <w:gridCol w:w="34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-8 895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8 895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8 895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8 895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1"/>
        <w:gridCol w:w="928"/>
        <w:gridCol w:w="1957"/>
        <w:gridCol w:w="1957"/>
        <w:gridCol w:w="204"/>
        <w:gridCol w:w="4197"/>
        <w:gridCol w:w="16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2020 жылғы 9 қаңтардағы № 50-226 шешіміне 17-қосымша</w:t>
            </w:r>
          </w:p>
        </w:tc>
      </w:tr>
    </w:tbl>
    <w:bookmarkStart w:name="z131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Қараой ауылдық округінің 2021 жылға арналған бюджеті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541"/>
        <w:gridCol w:w="993"/>
        <w:gridCol w:w="218"/>
        <w:gridCol w:w="4531"/>
        <w:gridCol w:w="40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342 756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76 978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27 624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27 624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49 302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2 919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4 166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42 217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265 778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265 778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265 778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593"/>
        <w:gridCol w:w="1250"/>
        <w:gridCol w:w="1250"/>
        <w:gridCol w:w="130"/>
        <w:gridCol w:w="5754"/>
        <w:gridCol w:w="240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342 756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105 986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105 986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105 986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199 441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182 643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182 643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182 643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17 298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17 298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17 298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0"/>
        <w:gridCol w:w="2002"/>
        <w:gridCol w:w="1290"/>
        <w:gridCol w:w="283"/>
        <w:gridCol w:w="5190"/>
        <w:gridCol w:w="22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1"/>
        <w:gridCol w:w="928"/>
        <w:gridCol w:w="1957"/>
        <w:gridCol w:w="1957"/>
        <w:gridCol w:w="204"/>
        <w:gridCol w:w="4197"/>
        <w:gridCol w:w="16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2020 жылғы 9 қаңтардағы № 50-226 шешіміне 18-қосымша</w:t>
            </w:r>
          </w:p>
        </w:tc>
      </w:tr>
    </w:tbl>
    <w:bookmarkStart w:name="z133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Қараой ауылдық округінің 2022 жылға арналған бюджеті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541"/>
        <w:gridCol w:w="993"/>
        <w:gridCol w:w="218"/>
        <w:gridCol w:w="4531"/>
        <w:gridCol w:w="40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284 227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80 058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28 729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28 729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51 275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43 906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204 169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204 169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593"/>
        <w:gridCol w:w="1250"/>
        <w:gridCol w:w="1250"/>
        <w:gridCol w:w="130"/>
        <w:gridCol w:w="5754"/>
        <w:gridCol w:w="240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284 227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37 986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37 986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37 986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207 939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189 949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189 949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189 949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0"/>
        <w:gridCol w:w="2002"/>
        <w:gridCol w:w="1290"/>
        <w:gridCol w:w="283"/>
        <w:gridCol w:w="5190"/>
        <w:gridCol w:w="22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1"/>
        <w:gridCol w:w="928"/>
        <w:gridCol w:w="1957"/>
        <w:gridCol w:w="1957"/>
        <w:gridCol w:w="204"/>
        <w:gridCol w:w="4197"/>
        <w:gridCol w:w="16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2020 жылғы 9 қаңтардағы №50-226 шешіміне 19-қосымша</w:t>
            </w:r>
          </w:p>
        </w:tc>
      </w:tr>
    </w:tbl>
    <w:bookmarkStart w:name="z135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Күрті ауылдық округінің 2020 жылға арналған бюджеті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– Алматы облысы Іле аудандық мәслихатының 18.11.2020 </w:t>
      </w:r>
      <w:r>
        <w:rPr>
          <w:rFonts w:ascii="Times New Roman"/>
          <w:b w:val="false"/>
          <w:i w:val="false"/>
          <w:color w:val="ff0000"/>
          <w:sz w:val="28"/>
        </w:rPr>
        <w:t>№ 66-265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0"/>
        <w:gridCol w:w="1614"/>
        <w:gridCol w:w="1040"/>
        <w:gridCol w:w="228"/>
        <w:gridCol w:w="4743"/>
        <w:gridCol w:w="36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69 327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8 351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5 492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3 286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60 976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60 976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71 648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7"/>
        <w:gridCol w:w="1719"/>
        <w:gridCol w:w="1107"/>
        <w:gridCol w:w="243"/>
        <w:gridCol w:w="4455"/>
        <w:gridCol w:w="3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-2 321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1"/>
        <w:gridCol w:w="928"/>
        <w:gridCol w:w="1957"/>
        <w:gridCol w:w="1957"/>
        <w:gridCol w:w="204"/>
        <w:gridCol w:w="4197"/>
        <w:gridCol w:w="16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2020 жылғы 9 қаңтардағы № 50-226 шешіміне 20-қосымша</w:t>
            </w:r>
          </w:p>
        </w:tc>
      </w:tr>
    </w:tbl>
    <w:bookmarkStart w:name="z137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Күрті ауылдық округінің 2021 жылға арналған бюджеті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541"/>
        <w:gridCol w:w="993"/>
        <w:gridCol w:w="218"/>
        <w:gridCol w:w="4531"/>
        <w:gridCol w:w="40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228 086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209 733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209 733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209 733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593"/>
        <w:gridCol w:w="1250"/>
        <w:gridCol w:w="1250"/>
        <w:gridCol w:w="130"/>
        <w:gridCol w:w="5754"/>
        <w:gridCol w:w="240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228 086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191 479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191 479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191 479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164 645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0"/>
        <w:gridCol w:w="2002"/>
        <w:gridCol w:w="1290"/>
        <w:gridCol w:w="283"/>
        <w:gridCol w:w="5190"/>
        <w:gridCol w:w="22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1"/>
        <w:gridCol w:w="928"/>
        <w:gridCol w:w="1957"/>
        <w:gridCol w:w="1957"/>
        <w:gridCol w:w="204"/>
        <w:gridCol w:w="4197"/>
        <w:gridCol w:w="16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2020 жылғы 9 қаңтардағы № 50-226 шешіміне 21-қосымша</w:t>
            </w:r>
          </w:p>
        </w:tc>
      </w:tr>
    </w:tbl>
    <w:bookmarkStart w:name="z139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Күрті ауылдық округінің 2022 жылға арналған бюджеті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0"/>
        <w:gridCol w:w="1614"/>
        <w:gridCol w:w="1040"/>
        <w:gridCol w:w="228"/>
        <w:gridCol w:w="4743"/>
        <w:gridCol w:w="36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74 905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19 086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4 694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4 694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14 316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12 356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55 819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55 819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5"/>
        <w:gridCol w:w="609"/>
        <w:gridCol w:w="1284"/>
        <w:gridCol w:w="1284"/>
        <w:gridCol w:w="134"/>
        <w:gridCol w:w="5914"/>
        <w:gridCol w:w="213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74 905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36 834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36 834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36 834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26 834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32 284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32 284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32 284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10 349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19 685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5 463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5 463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5 463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0"/>
        <w:gridCol w:w="2002"/>
        <w:gridCol w:w="1290"/>
        <w:gridCol w:w="283"/>
        <w:gridCol w:w="5190"/>
        <w:gridCol w:w="22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1"/>
        <w:gridCol w:w="928"/>
        <w:gridCol w:w="1957"/>
        <w:gridCol w:w="1957"/>
        <w:gridCol w:w="204"/>
        <w:gridCol w:w="4197"/>
        <w:gridCol w:w="16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2020 жылғы 9 қаңтардағы №50-226 шешіміне 22-қосымша</w:t>
            </w:r>
          </w:p>
        </w:tc>
      </w:tr>
    </w:tbl>
    <w:bookmarkStart w:name="z141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Междуреченск ауылдық округінің 2020 жылға арналған бюджеті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22-қосымша жаңа редакцияда – Алматы облысы Іле аудандық мәслихатының 18.11.2020 </w:t>
      </w:r>
      <w:r>
        <w:rPr>
          <w:rFonts w:ascii="Times New Roman"/>
          <w:b w:val="false"/>
          <w:i w:val="false"/>
          <w:color w:val="ff0000"/>
          <w:sz w:val="28"/>
        </w:rPr>
        <w:t>№ 66-265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0"/>
        <w:gridCol w:w="1614"/>
        <w:gridCol w:w="1040"/>
        <w:gridCol w:w="228"/>
        <w:gridCol w:w="4743"/>
        <w:gridCol w:w="36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94 657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38 104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16 131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16 131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21 826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1 571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3 487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16 768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56 553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56 553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3"/>
        <w:gridCol w:w="5816"/>
        <w:gridCol w:w="24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106 224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36 949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Пайдаланылмаған (толық пайдаланылмаған) нысаналы трансферттерді қайтару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1637"/>
        <w:gridCol w:w="1055"/>
        <w:gridCol w:w="232"/>
        <w:gridCol w:w="4243"/>
        <w:gridCol w:w="40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-11 567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11 567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11 567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11 567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1"/>
        <w:gridCol w:w="928"/>
        <w:gridCol w:w="1957"/>
        <w:gridCol w:w="1957"/>
        <w:gridCol w:w="204"/>
        <w:gridCol w:w="4197"/>
        <w:gridCol w:w="16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2020 жылғы 9 қаңтардағы № 50-226 шешіміне 23-қосымша</w:t>
            </w:r>
          </w:p>
        </w:tc>
      </w:tr>
    </w:tbl>
    <w:bookmarkStart w:name="z143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Междуреченск ауылдық округінің 2021 жылға арналған бюджеті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0"/>
        <w:gridCol w:w="1614"/>
        <w:gridCol w:w="1040"/>
        <w:gridCol w:w="228"/>
        <w:gridCol w:w="4743"/>
        <w:gridCol w:w="36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97 705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58 676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2 723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35 291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39 028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39 028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5"/>
        <w:gridCol w:w="609"/>
        <w:gridCol w:w="1284"/>
        <w:gridCol w:w="1284"/>
        <w:gridCol w:w="134"/>
        <w:gridCol w:w="5914"/>
        <w:gridCol w:w="213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97 705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32 057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32 057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32 057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32 057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30 087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30 087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30 087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30 087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24 395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24 395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24 395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4 094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17 846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10 854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10 854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10 854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0"/>
        <w:gridCol w:w="2002"/>
        <w:gridCol w:w="1290"/>
        <w:gridCol w:w="283"/>
        <w:gridCol w:w="5190"/>
        <w:gridCol w:w="22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1"/>
        <w:gridCol w:w="928"/>
        <w:gridCol w:w="1957"/>
        <w:gridCol w:w="1957"/>
        <w:gridCol w:w="204"/>
        <w:gridCol w:w="4197"/>
        <w:gridCol w:w="16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2020 жылғы 9 қаңтардағы № 50-226 шешіміне 24-қосымша</w:t>
            </w:r>
          </w:p>
        </w:tc>
      </w:tr>
    </w:tbl>
    <w:bookmarkStart w:name="z145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Междуреченск ауылдық округінің 2022 жылға арналған бюджеті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541"/>
        <w:gridCol w:w="993"/>
        <w:gridCol w:w="218"/>
        <w:gridCol w:w="4531"/>
        <w:gridCol w:w="40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110 330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61 022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36 703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49 308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49 308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593"/>
        <w:gridCol w:w="1250"/>
        <w:gridCol w:w="1250"/>
        <w:gridCol w:w="130"/>
        <w:gridCol w:w="5754"/>
        <w:gridCol w:w="240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110 330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0"/>
        <w:gridCol w:w="2002"/>
        <w:gridCol w:w="1290"/>
        <w:gridCol w:w="283"/>
        <w:gridCol w:w="5190"/>
        <w:gridCol w:w="22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1"/>
        <w:gridCol w:w="928"/>
        <w:gridCol w:w="1957"/>
        <w:gridCol w:w="1957"/>
        <w:gridCol w:w="204"/>
        <w:gridCol w:w="4197"/>
        <w:gridCol w:w="16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2020 жылғы 9 қаңтардағы № 50-226 шешіміне 25-қосымша</w:t>
            </w:r>
          </w:p>
        </w:tc>
      </w:tr>
    </w:tbl>
    <w:bookmarkStart w:name="z147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Чапаев ауылдық округінің 2020 жылға арналған бюджеті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25-қосымша жаңа редакцияда – Алматы облысы Іле аудандық мәслихатының 20.12.2020 </w:t>
      </w:r>
      <w:r>
        <w:rPr>
          <w:rFonts w:ascii="Times New Roman"/>
          <w:b w:val="false"/>
          <w:i w:val="false"/>
          <w:color w:val="ff0000"/>
          <w:sz w:val="28"/>
        </w:rPr>
        <w:t>№ 68-269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541"/>
        <w:gridCol w:w="993"/>
        <w:gridCol w:w="218"/>
        <w:gridCol w:w="4531"/>
        <w:gridCol w:w="40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165 571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35 299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130 272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130 272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593"/>
        <w:gridCol w:w="1250"/>
        <w:gridCol w:w="1250"/>
        <w:gridCol w:w="130"/>
        <w:gridCol w:w="5754"/>
        <w:gridCol w:w="240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173 173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55 482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52 902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52 902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52 902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64 853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56 953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56 953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42 658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Пайдаланылмаған (толық пайдаланылмаған) нысаналы трансферттерді қайтару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7"/>
        <w:gridCol w:w="1719"/>
        <w:gridCol w:w="1107"/>
        <w:gridCol w:w="243"/>
        <w:gridCol w:w="4455"/>
        <w:gridCol w:w="3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-7 602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7 602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7 602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7 602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1"/>
        <w:gridCol w:w="928"/>
        <w:gridCol w:w="1957"/>
        <w:gridCol w:w="1957"/>
        <w:gridCol w:w="204"/>
        <w:gridCol w:w="4197"/>
        <w:gridCol w:w="16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2020 жылғы 9 қаңтардағы № 50-226 шешіміне 26-қосымша</w:t>
            </w:r>
          </w:p>
        </w:tc>
      </w:tr>
    </w:tbl>
    <w:bookmarkStart w:name="z149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Чапаев ауылдық округінің 2021 жылға арналған бюджеті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541"/>
        <w:gridCol w:w="993"/>
        <w:gridCol w:w="218"/>
        <w:gridCol w:w="4531"/>
        <w:gridCol w:w="40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121 364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65 035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56 329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56 329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593"/>
        <w:gridCol w:w="1250"/>
        <w:gridCol w:w="1250"/>
        <w:gridCol w:w="130"/>
        <w:gridCol w:w="5754"/>
        <w:gridCol w:w="240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121 364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56 152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48 422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48 422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48 422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312 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0"/>
        <w:gridCol w:w="2002"/>
        <w:gridCol w:w="1290"/>
        <w:gridCol w:w="283"/>
        <w:gridCol w:w="5190"/>
        <w:gridCol w:w="22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1"/>
        <w:gridCol w:w="928"/>
        <w:gridCol w:w="1957"/>
        <w:gridCol w:w="1957"/>
        <w:gridCol w:w="204"/>
        <w:gridCol w:w="4197"/>
        <w:gridCol w:w="16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2020 жылғы 9 қаңтардағы № 50-226 шешіміне 27-қосымша</w:t>
            </w:r>
          </w:p>
        </w:tc>
      </w:tr>
    </w:tbl>
    <w:bookmarkStart w:name="z151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Чапаев ауылдық округінің 2022 жылға арналған бюджеті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541"/>
        <w:gridCol w:w="993"/>
        <w:gridCol w:w="218"/>
        <w:gridCol w:w="4531"/>
        <w:gridCol w:w="40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135 060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67 637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31 889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31 889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35 280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67 423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67 423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593"/>
        <w:gridCol w:w="1250"/>
        <w:gridCol w:w="1250"/>
        <w:gridCol w:w="130"/>
        <w:gridCol w:w="5754"/>
        <w:gridCol w:w="240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135 060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38 956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38 956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38 956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58 398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50 359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50 359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50 359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324 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0"/>
        <w:gridCol w:w="2002"/>
        <w:gridCol w:w="1290"/>
        <w:gridCol w:w="283"/>
        <w:gridCol w:w="5190"/>
        <w:gridCol w:w="22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1"/>
        <w:gridCol w:w="928"/>
        <w:gridCol w:w="1957"/>
        <w:gridCol w:w="1957"/>
        <w:gridCol w:w="204"/>
        <w:gridCol w:w="4197"/>
        <w:gridCol w:w="16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2020 жылғы 9 қаңтардағы № 50-226 шешіміне 28-қосымша</w:t>
            </w:r>
          </w:p>
        </w:tc>
      </w:tr>
    </w:tbl>
    <w:bookmarkStart w:name="z153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Энергетический ауылдық округінің 2020 жылға арналған бюджеті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28-қосымша жаңа редакцияда – Алматы облысы Іле аудандық мәслихатының 20.12.2020 </w:t>
      </w:r>
      <w:r>
        <w:rPr>
          <w:rFonts w:ascii="Times New Roman"/>
          <w:b w:val="false"/>
          <w:i w:val="false"/>
          <w:color w:val="ff0000"/>
          <w:sz w:val="28"/>
        </w:rPr>
        <w:t>№ 68-269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541"/>
        <w:gridCol w:w="993"/>
        <w:gridCol w:w="218"/>
        <w:gridCol w:w="4531"/>
        <w:gridCol w:w="40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306 847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262 174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135 324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135 324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124 467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105 982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44 673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44 673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593"/>
        <w:gridCol w:w="1250"/>
        <w:gridCol w:w="1250"/>
        <w:gridCol w:w="130"/>
        <w:gridCol w:w="5754"/>
        <w:gridCol w:w="240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345 495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55 535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55 535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55 535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55 425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77 306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73 681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73 681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73 681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128 229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128 229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128 229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76 222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40 031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40 031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40 031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40 023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1637"/>
        <w:gridCol w:w="1055"/>
        <w:gridCol w:w="232"/>
        <w:gridCol w:w="4243"/>
        <w:gridCol w:w="40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-38 648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38 648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38 648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38 648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1"/>
        <w:gridCol w:w="928"/>
        <w:gridCol w:w="1957"/>
        <w:gridCol w:w="1957"/>
        <w:gridCol w:w="204"/>
        <w:gridCol w:w="4197"/>
        <w:gridCol w:w="16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2020 жылғы 9 қаңтардағы № 50-226 шешіміне 29-қосымша</w:t>
            </w:r>
          </w:p>
        </w:tc>
      </w:tr>
    </w:tbl>
    <w:bookmarkStart w:name="z155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Энергетический ауылдық округінің 2021 жылға арналған бюджеті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541"/>
        <w:gridCol w:w="993"/>
        <w:gridCol w:w="218"/>
        <w:gridCol w:w="4531"/>
        <w:gridCol w:w="40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451 218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423 998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245 934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245 934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176 259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160 621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593"/>
        <w:gridCol w:w="1250"/>
        <w:gridCol w:w="1250"/>
        <w:gridCol w:w="130"/>
        <w:gridCol w:w="5754"/>
        <w:gridCol w:w="240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451 218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88 296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73 543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73 543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73 543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63 298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63 298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63 298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36 510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235 532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235 532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235 532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235 532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0"/>
        <w:gridCol w:w="2002"/>
        <w:gridCol w:w="1290"/>
        <w:gridCol w:w="283"/>
        <w:gridCol w:w="5190"/>
        <w:gridCol w:w="22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1"/>
        <w:gridCol w:w="928"/>
        <w:gridCol w:w="1957"/>
        <w:gridCol w:w="1957"/>
        <w:gridCol w:w="204"/>
        <w:gridCol w:w="4197"/>
        <w:gridCol w:w="16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2020 жылғы 9 қаңтардағы № 50-226 шешіміне 30-қосымша</w:t>
            </w:r>
          </w:p>
        </w:tc>
      </w:tr>
    </w:tbl>
    <w:bookmarkStart w:name="z157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Энергетический ауылдық округінің 2022 жылға арналған бюджеті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541"/>
        <w:gridCol w:w="993"/>
        <w:gridCol w:w="218"/>
        <w:gridCol w:w="4531"/>
        <w:gridCol w:w="40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469 267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440 958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255 772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255 772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183 310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167 046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28 309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28 309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593"/>
        <w:gridCol w:w="1250"/>
        <w:gridCol w:w="1250"/>
        <w:gridCol w:w="130"/>
        <w:gridCol w:w="5754"/>
        <w:gridCol w:w="240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469 267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47 398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47 398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47 398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91 828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76 485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76 485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76 485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65 831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65 831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65 831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236 449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236 449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236 449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236 449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0"/>
        <w:gridCol w:w="2002"/>
        <w:gridCol w:w="1290"/>
        <w:gridCol w:w="283"/>
        <w:gridCol w:w="5190"/>
        <w:gridCol w:w="22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1"/>
        <w:gridCol w:w="928"/>
        <w:gridCol w:w="1957"/>
        <w:gridCol w:w="1957"/>
        <w:gridCol w:w="204"/>
        <w:gridCol w:w="4197"/>
        <w:gridCol w:w="16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